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8"/>
        <w:tblpPr w:leftFromText="180" w:rightFromText="180" w:vertAnchor="page" w:horzAnchor="page" w:tblpX="591" w:tblpY="5266"/>
        <w:tblOverlap w:val="never"/>
        <w:tblW w:w="10692" w:type="dxa"/>
        <w:tblInd w:w="0" w:type="dxa"/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3662"/>
        <w:gridCol w:w="423"/>
        <w:gridCol w:w="6607"/>
      </w:tblGrid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2112" w:hRule="atLeast"/>
        </w:trPr>
        <w:tc>
          <w:tcPr>
            <w:tcW w:w="3662" w:type="dxa"/>
            <w:tcBorders>
              <w:bottom w:val="nil"/>
            </w:tcBorders>
          </w:tcPr>
          <w:p>
            <w:pPr>
              <w:pStyle w:val="34"/>
              <w:kinsoku w:val="0"/>
              <w:overflowPunct w:val="0"/>
              <w:ind w:left="-120"/>
            </w:pPr>
            <w:r>
              <w:rPr>
                <w:rFonts w:hint="eastAsia"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2723515</wp:posOffset>
                      </wp:positionV>
                      <wp:extent cx="338455" cy="346075"/>
                      <wp:effectExtent l="0" t="0" r="4445" b="9525"/>
                      <wp:wrapNone/>
                      <wp:docPr id="21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4" o:spid="_x0000_s1026" o:spt="203" alt="电子邮件图标" style="position:absolute;left:0pt;margin-left:-4.8pt;margin-top:214.45pt;height:27.25pt;width:26.65pt;z-index:251697152;mso-width-relative:page;mso-height-relative:page;" coordsize="338455,346075" o:gfxdata="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">
                      <o:lock v:ext="edit" aspectratio="f"/>
                      <v:shape id="任意多边形：形状 273" o:spid="_x0000_s1026" o:spt="100" style="position:absolute;left:0;top:0;height:346075;width:338455;v-text-anchor:middle;" fillcolor="#666666 [3207]" filled="t" stroked="f" coordsize="2731203,2794134" o:gfxdata="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lGhb4A&#10;AADcAAAADwAAAAAAAAABACAAAAAiAAAAZHJzL2Rvd25yZXYueG1sUEsBAhQAFAAAAAgAh07iQDMv&#10;BZ47AAAAOQAAABAAAAAAAAAAAQAgAAAADQEAAGRycy9zaGFwZXhtbC54bWxQSwUGAAAAAAYABgBb&#10;AQAAtwMAAAAA&#10;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,2466407,682524,2475759,697568xm382337,565367c375670,577749,369002,589179,363287,599657c357572,612039,350905,623469,345190,635852l336617,653949,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,2591185,727292,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,2442595,648234,2418782,613944,2393065,581559,2379730,565367,2366395,549174c2356870,538697,2348297,528219,2338772,517742c2319722,497739,2300672,477737,2280670,458687xm1399608,153887c2072953,153887,2618808,699741,2618808,1373087c2618808,1415171,2616676,1456757,2612513,1497743l2595954,1606243,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,186703,1497743,186492,1493576,180586,1408776,181167,1388115,180408,1373087,183073,1320311,183979,1288077,185178,1278633,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,748098,2578000,766195,2587525,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,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,935740,2712302c908118,2702777,881448,2691347,854778,2680870c841443,2675155,829060,2668487,815725,2662772c802390,2656105,789055,2650390,776673,2643722c750955,2630387,725238,2618005,700473,2602765c688090,2595145,675708,2588477,663325,2580857l627130,2557045,609033,2545615,591888,2533232,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,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,88015,895885c93730,882550,98493,869215,104208,855880c108970,842545,114685,829210,120400,816827c132783,791110,144213,765392,157548,740627c164215,728245,170883,715862,177550,703480l199458,666332c207078,653950,214698,641567,222318,630137l245178,594895,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,1658687,114835,1698692,124360,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,1334837,91022,1321502,93879,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>
                        <v:path o:connectlocs="316500,104473;316618,104473;318979,110136;316500,104473;325943,100344;326061,100344;328540,106361;325943,100344;306799,86399;308473,88900;308355,88900;302976,80685;304224,82412;305641,84535;306799,86399;47379,70025;45019,74272;42776,78755;41714,80996;40651,83238;38645,87839;16690,152017;16454,186111;23536,219498;58121,277778;113951,316237;180759,327681;246269,310103;298322,266688;327477,205459;332080,220088;295254,282143;235882,322608;165179,334051;96600,314468;43012,267868;14448,203218;16100,132787;28258,99636;47379,70025;301037,61294;301745,61648;302572,62120;305877,66249;309064,70496;313077,76395;317798,84063;320041,88075;321103,90080;322048,92086;321811,91968;319569,87839;317208,83710;312133,75687;308119,70142;304696,65659;302926,63418;282624,56811;284630,57637;297481,72472;302976,80685;302690,80288;299739,76041;296552,72030;294899,70025;293247,68019;289824,64126;282624,56811;173441,19060;324526,170067;323746,185506;321694,198945;322048,199678;324762,206521;298440,261615;252997,302198;195632,322018;135316,318243;81373,291463;42068,246160;23418,189415;23154,185626;23136,185506;23110,184990;22378,174487;22450,171928;22356,170067;22686,163530;22798,159538;22947,158368;23136,154627;173441,19060;102030,13987;85623,25666;53517,50913;28376,83002;11615,120282;4415,160393;6893,201094;9018,211122;10316,216077;11733,221032;19051,240144;28612,258194;40297,274946;53871,290283;69216,303732;85977,315411;90462,318007;92705,319305;94948,320484;99551,322844;104154,324967;123276,332282;143224,337119;224078,332164;261259,315294;293365,290047;318506,257958;335267,220678;338455,236369;334087,246278;331608,251115;329012,255834;323464,265036;320513,269519;317326,273884;287817,305266;210976,342428;168366,345967;147001,343961;141690,343017;136496,341956;126109,339242;121033,337709;115958,335939;105925,332046;101085,329804;96246,327445;86803,322372;82200,319659;77714,316709;75472,315294;73347,313760;68980,310575;52809,296654;38409,280963;26133,263621;20821,254419;18343,249700;15982,244981;13857,240144;12795,237666;11851,235189;9962,230234;8310,225161;5359,215015;4179,209824;3116,204633;401,183634;2644,141517;3588,136326;4769,131135;6067,126062;7601,120990;8310,118512;9136,115917;10906,110962;12913,106007;14920,101170;19523,91732;22002,87131;24717,82530;27549,78047;30382,73682;33451,69435;36638,65188;66147,35576;102030,13987;232931,13515;239423,15402;245915,17644;298204,56929;294545,53626;290768,50441;232931,13515;197874,13279;200589,13279;205547,14223;210504,15402;212983,15992;215462,16700;220301,18116;239187,25548;273417,47256;270820,45958;269640,45250;189848,13397;195160,13397;173441,10094;167067,11037;165415,11273;163762,11627;160575,12335;105807,26964;59773,59879;77596,40531;99433,27200;111118,21891;117138,19649;123158,17644;148063,11863;173441,10094;168840,27;221009,7144;216642,6436;212039,5964;199763,3487;193507,2661;187251,2071;180995,1599;174739,1363;168484,1481;165297,1599;162228,1835;113243,12217;115486,11037;117256,10212;121742,8206;125637,6790;131421,5021;139801,3015;145113,2071;148063,1599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t"/>
                      </v:shape>
                      <v:shape id="图片 32" o:spid="_x0000_s1026" o:spt="75" alt="电子邮件图标" type="#_x0000_t75" style="position:absolute;left:83820;top:91440;height:164465;width:164465;" filled="f" o:preferrelative="t" stroked="f" coordsize="21600,21600" o:gfxdata="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mzgD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2259965</wp:posOffset>
                      </wp:positionV>
                      <wp:extent cx="337820" cy="337185"/>
                      <wp:effectExtent l="0" t="0" r="5080" b="5715"/>
                      <wp:wrapNone/>
                      <wp:docPr id="22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任意多边形：形状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2" o:spid="_x0000_s1026" o:spt="203" alt="电话图标" style="position:absolute;left:0pt;margin-left:-5.2pt;margin-top:177.95pt;height:26.55pt;width:26.6pt;z-index:251696128;mso-width-relative:page;mso-height-relative:page;" coordsize="337820,337185" o:gfxdata="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a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">
                      <o:lock v:ext="edit" aspectratio="f"/>
                      <v:shape id="任意多边形：形状 162" o:spid="_x0000_s1026" o:spt="100" style="position:absolute;left:0;top:0;height:337185;width:337820;v-text-anchor:middle;" fillcolor="#0072C7 [3205]" filled="t" stroked="f" coordsize="2517880,2514600" o:gfxdata="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mOq5vQAA&#10;ANwAAAAPAAAAAAAAAAEAIAAAACIAAABkcnMvZG93bnJldi54bWxQSwECFAAUAAAACACHTuJAMy8F&#10;njsAAAA5AAAAEAAAAAAAAAABACAAAAAMAQAAZHJzL3NoYXBleG1sLnhtbFBLBQYAAAAABgAGAFsB&#10;AAC2AwAAAAA=&#10;" path="m741998,2445067c756285,2449829,770573,2454592,786765,2462212c803910,2467927,822008,2476499,846773,2486977c837248,2485072,827723,2483167,818198,2482214c808673,2479357,799148,2474594,786765,2468879c774383,2461259,760095,2452687,741998,2445067xm628649,2345888c630554,2346484,633888,2348389,639127,2351722c661035,2362200,669607,2368867,675322,2374582c681990,2380297,684847,2386012,698182,2394585c688657,2392680,662940,2375535,644842,2363152c635317,2356485,628649,2350770,626745,2347912c626269,2346007,626745,2345293,628649,2345888xm541973,2310765l575310,2334577,609600,2356485c630555,2371725,635318,2375535,632460,2374582c628650,2374582,617220,2368867,605790,2363152c583883,2352675,563880,2342197,615315,2376487l584835,2357437,569595,2347912,554355,2338387xm261809,2061771l277178,2083117c270511,2075497,266522,2070437,264200,2066984xm218093,1904151c221040,1904821,226933,1915000,233363,1927859c242888,1944052,253365,1964054,259080,1972627c264795,1985009,272415,1996439,279083,2008822c273368,2001202,266700,1992629,260033,1985009c253365,1976437,247650,1966912,241935,1958339c236220,1949767,230505,1940242,225743,1931669c222885,1923097,219075,1914524,216218,1906904c216456,1904761,217111,1903928,218093,1904151xm151448,1838325c160020,1853565,170498,1874520,181928,1897380c194310,1919287,206693,1944052,219075,1965960c225743,1977390,231458,1987867,236220,1997392c241935,2006917,246698,2015490,250508,2024062c258128,2039302,262890,2050732,260985,2053590c263843,2058353,261223,2058114,261224,2060496l261809,2061771,260033,2059305c254318,2049780,246698,2039302,240030,2027872c224790,2005965,210503,1979295,196215,1954530c189548,1942147,182880,1928812,177165,1917382c171450,1905000,166688,1894522,162878,1884045c155258,1862137,150495,1845945,151448,1838325xm13335,1144905c7620,1201102,7620,1236345,9525,1261110c10477,1273492,11430,1283017,13335,1291590c14287,1300162,17145,1306830,18097,1313497c25717,1340167,28575,1365885,40957,1471612c38100,1464945,35242,1466850,34290,1474470c32385,1482090,33337,1494472,34290,1510665c36195,1543050,43815,1586865,52387,1622107c75247,1687830,100965,1767840,126682,1823085c141922,1862137,128587,1862137,95250,1786890c88582,1762125,79057,1737360,72390,1711642c68580,1698307,64770,1685925,60960,1672590c57150,1659255,53340,1645920,50482,1632585c48577,1625917,46672,1619250,44767,1612582c42862,1605915,41910,1599247,40005,1592580c36195,1579245,33337,1564957,29527,1551622c26670,1537335,23812,1524000,20955,1509712c20002,1503045,18097,1495425,17145,1488757l14287,1467802c12382,1453515,10477,1439227,7620,1425892c6667,1411605,4762,1397317,3810,1383982c2857,1377315,2857,1369695,1905,1363027c1905,1356360,952,1348740,952,1342072c952,1327785,0,1314450,0,1301115c0,1287780,952,1274445,952,1261110c1905,1247775,1905,1234440,3810,1222057c5715,1208722,6667,1196340,8572,1183957c9525,1177290,10477,1171575,11430,1165860c10477,1156335,12382,1150620,13335,1144905xm902970,67627c908685,69532,902017,73342,878205,85724c863917,91439,846772,96202,829627,102869c812482,109537,795337,115252,780097,120967c750570,132397,729615,138112,735330,130492l721995,130492c734377,125729,755332,115252,780097,105727c792480,100964,804862,96202,818197,91439c824865,89534,830580,86677,837247,84772c843915,82867,849630,80962,855345,79057c878205,72389,896302,67627,902970,67627xm1618298,56197c1634490,60007,1651635,62864,1667828,66674l1717358,80009c1724025,83819,1730693,88582,1737360,92392c1723073,87629,1703070,83819,1682115,77152c1661160,70484,1638300,63817,1618298,56197xm1295400,31432c1312545,32385,1331595,32385,1349692,33337c1368742,34290,1386840,36195,1403985,37147c1439227,40957,1469707,44767,1489710,46672c1580197,60960,1676400,87630,1763077,123825c1849755,160020,1925955,203835,1980247,243840c1995487,253365,2011680,264795,2027872,275272c2044065,285750,2058352,296227,2069782,302895c2091690,317182,2098357,319087,2066925,291465c2107882,322897,2140267,359092,2170747,393382c2185987,410527,2201228,427672,2216467,442912c2231707,459105,2247900,474345,2265045,487680c2247900,465772,2233612,448627,2223135,435292c2211705,421957,2203132,412432,2195512,402907c2191703,398145,2187892,394335,2184082,389572c2180273,384810,2176462,381000,2172652,376237c2165032,367665,2155507,357187,2142172,343852c2207895,390525,2270760,457200,2323148,529590c2375535,601980,2416492,679132,2447925,744855c2448877,743902,2451735,749617,2461260,751522c2472690,784860,2481263,818197,2489835,850582c2497455,882967,2504123,913447,2507932,943927c2512695,973455,2514600,1002982,2516505,1029652c2517457,1042987,2517457,1056322,2517457,1068705c2517457,1082040,2518410,1094422,2517457,1105852c2516505,1129665,2515552,1151572,2512695,1171575c2509838,1191577,2506980,1209675,2504123,1224915l2495340,1253522,2497455,1295400c2497455,1674157,2324743,2012575,2053779,2236194l2050729,2238475,2048828,2240280c1981200,2297430,1908810,2347912,1835468,2390775c1828324,2390775,1804035,2399348,1784152,2405658l1774926,2408142,1752823,2418789c1606960,2480484,1446591,2514600,1278255,2514600c1152003,2514600,1030232,2495410,915702,2459787l831186,2428854,821055,2426017c811530,2423160,800100,2419350,787718,2413635c738188,2395537,678180,2361247,647700,2347912c635318,2338387,621030,2326957,603885,2315527c587693,2304097,570548,2290762,552450,2278380c534353,2265045,517208,2250757,499110,2237422c481965,2223135,465773,2209800,451485,2196465c442913,2192655,406718,2160270,411480,2171700c433388,2190750,447675,2205990,461963,2219325c476250,2233612,490538,2247900,514350,2266950c507683,2265997,497205,2260282,485775,2251710c474345,2242185,461010,2229802,445770,2215515c431483,2201227,416243,2184082,401003,2167890c393383,2159317,385763,2150745,378143,2142172c370523,2133600,362903,2125027,355283,2116455c367665,2126932,380048,2135505,392430,2145030c366713,2118360,342186,2088118,319326,2055971l282887,1997944,267275,1977066c245366,1944635,224975,1911093,206206,1876543l160874,1782439,188595,1867852c146685,1795462,115253,1707832,94298,1623060c72390,1538287,61913,1457325,48578,1397317c48578,1424940,53340,1457325,57150,1489710c60008,1505902,62865,1522095,65723,1538287c68580,1554480,72390,1569720,76200,1584007c89535,1642110,102870,1685925,93345,1687830c90488,1686877,85725,1679257,80010,1665922c75248,1652587,68580,1634490,62865,1614487c58103,1594485,53340,1572577,48578,1551622c50483,1524952,47625,1505902,45720,1489710c40005,1422082,36195,1359217,35243,1299210c35243,1283970,35243,1268730,35243,1254442c35243,1246822,35243,1239202,35243,1232535c35243,1224915,36195,1218247,36195,1210627c37148,1196340,37148,1181100,38100,1166812c39053,1152525,40958,1138237,41910,1123950c42863,1117282,42863,1109662,43815,1102995l46673,1082040c48578,1067752,50483,1053465,53340,1040130c59055,1012507,64770,984885,72390,957262c88583,902017,110490,849630,140018,799147c143352,808672,155496,799862,173355,780574l175420,778164,206206,714257,258734,634160,251460,641985c240982,652462,232410,661987,231457,658177c231457,654367,239077,637222,262890,597217c240982,635317,224790,655320,213360,670560c201930,684847,193357,693420,187642,706755c182880,702945,194310,679132,210502,647700c219075,632460,229552,615315,240030,597217c251460,580072,263842,562927,274320,546735c297180,515302,316230,488632,321945,480060c323850,475297,322897,475297,316230,480060c312420,481965,307657,485775,301942,491490c296227,497205,288607,503872,280035,513397c238125,555307,200977,614362,172402,670560c164782,684847,158115,699135,151447,712470c144780,726757,138112,739140,132397,751522c121920,776287,109537,797242,100012,814387c89535,825817,87630,819150,92392,801052c94297,791527,99060,780097,103822,765810c109537,752475,115252,736282,123825,719137c139065,684847,160020,646747,180975,612457c192405,596265,202882,579120,213360,563880c223837,549592,233362,535305,241935,523875c249555,513397,260985,499110,273367,483870c280035,476250,286702,468630,293370,461010c300037,453390,306705,445770,313372,439102c326707,424815,339090,414337,347662,406717c356235,399097,360997,397192,360045,401955c402907,349567,450532,305752,500062,269557c511492,260985,524827,253365,537210,244792c549592,237172,561975,228600,575310,221932c587692,215265,601027,207645,613410,200977c626745,194310,639127,187642,652462,181927l671512,172402,691515,163830c703897,158115,717232,152400,730567,147637c757237,138112,782955,126682,810577,118110c864870,98107,920115,80962,979170,60960c1000125,58102,1016317,55245,1031557,54292c1046797,53340,1060132,53340,1074420,52387c1088707,51435,1103947,51435,1122045,50482c1140142,49530,1162050,47625,1189672,45720c1180147,41910,1188720,38100,1208722,35242c1219200,34290,1232535,33337,1246822,32385c1261110,31432,1278255,30480,1295400,31432xm1276350,0c1375410,0,1469708,15240,1536383,31432c1512570,30480,1488758,28575,1465898,27622c1438275,23812,1409700,20002,1380173,19050c1365885,19050,1350645,18097,1336358,18097c1322070,19050,1306830,19050,1292543,19050c1278255,19050,1263015,20002,1248728,20955c1233488,21907,1219200,21907,1204913,23812c1176338,27622,1147763,28575,1119188,32385c1107758,32385,1097280,32385,1086803,33337c1076325,33337,1066800,35242,1057275,36195c1038225,39052,1022033,40005,1009650,42862c984885,47625,976313,47625,997268,35242c1076325,14287,1178243,0,1276350,0xe">
                        <v:path o:connectlocs="99552,327861;105559,330160;113610,333481;109776,332842;105559,331054;99552,327861;84344,314562;85750,315344;90606,318409;93673,321092;86517,316877;84089,314833;84344,314562;72715,309852;77188,313045;81789,315983;84856,318409;81277,316877;82555,318665;78466,316110;76421,314833;74376,313556;35126,276464;37188,279327;35447,277163;29261,255329;31309,258508;34760,264511;37444,269364;34888,266171;32460,262595;30287,259019;29009,255698;29261,255329;20319,246502;24408,254421;29392,263617;31693,267832;33610,271408;35015,275367;35048,276293;35126,276464;34888,276134;32204,271919;26325,262084;23769,257103;21853,252633;20319,246502;1789,153521;1277,169103;1789,173190;2428,176128;5495,197329;4600,197713;4600,202566;7028,217509;16996,244459;12779,239605;9712,229515;8178,224279;6773,218914;6006,216232;5367,213550;3961,208058;2811,202438;2300,199628;1916,196818;1022,191199;511,185579;255,182769;127,179959;0,174467;127,169103;511,163866;1150,158757;1533,156331;1789,153521;121150,9068;117827,11494;111309,13793;104664,16220;98658,17497;96868,17497;104664,14177;109776,12261;112332,11367;114760,10600;121150,9068;217124,7535;223769,8940;230415,10728;233098,12388;225686,10345;217124,7535;173801,4214;181086,4470;188370,4981;199872,6258;236549,16603;265686,32696;272076,36911;277699,40615;277316,39082;291245,52748;297379,59390;303897,65393;298274,58368;294568,54026;293034,52238;291501,50449;287411,46107;311693,71013;328434,99878;330223,100772;334057,114055;336485,126572;337635,138066;337763,143303;337763,148284;337124,157097;335974,164249;334795,168085;335079,173701;275552,299853;275143,300159;274888,300401;246261,320581;239376,322576;238139,322909;235173,324337;171501,337185;122858,329835;111518,325687;110159,325306;105686,323646;86900,314833;81022,310491;74121,305510;66964,300017;60575,294525;55207,291205;61980,297591;69009,303977;65175,301933;59808,297080;53801,290694;50734,287245;47667,283797;52651,287629;42843,275687;37954,267906;35859,265106;27666,251627;21584,239008;25303,250461;12651,217637;6517,187367;7667,199756;8817,206270;10223,212400;12523,226322;10734,223384;8434,216488;6517,208058;6134,199756;4728,174212;4728,168209;4728,165271;4856,162334;5111,156458;5622,150711;5878,147901;6262,145091;7156,139471;9712,128360;18785,107158;23258,104667;23535,104344;27666,95775;34713,85035;33737,86084;31054,88255;35271,80081;28626,89916;25175,94769;28242,86850;32204,80081;36805,73312;43194,64371;42428,64371;40511,65904;37571,68841;23130,89916;20319,95535;17763,100772;13418,109201;12396,107413;13929,102688;16613,96429;24281,82124;28626,75611;32460,70246;36677,64882;39360,61817;42044,58879;46645,54537;48306,53898;67092,36145;72076,32824;77188,29759;82300,26949;87539,24394;90095,23117;92779,21968;98019,19796;108753,15837;131373,8174;138402,7280;144153,7024;150543,6769;159616,6130;162172,4725;167284,4342;173801,4214;171245,0;206134,4214;196677,3703;185175,2554;179297,2426;173418,2554;167539,2809;161661,3192;150159,4342;145814,4470;141852,4853;135463,5747;133801,4725;1712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t"/>
                      </v:shape>
                      <v:shape id="图片 28" o:spid="_x0000_s1026" o:spt="75" alt="电话图标" type="#_x0000_t75" style="position:absolute;left:83820;top:83820;height:164465;width:164465;" filled="f" o:preferrelative="t" stroked="f" coordsize="21600,21600" o:gfxdata="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X3v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1833245</wp:posOffset>
                      </wp:positionV>
                      <wp:extent cx="338455" cy="346075"/>
                      <wp:effectExtent l="0" t="0" r="4445" b="9525"/>
                      <wp:wrapNone/>
                      <wp:docPr id="23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9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3" o:spid="_x0000_s1026" o:spt="203" alt="网站图标" style="position:absolute;left:0pt;margin-left:-5.6pt;margin-top:144.35pt;height:27.25pt;width:26.65pt;z-index:251695104;mso-width-relative:page;mso-height-relative:page;" coordsize="338455,346075" o:gfxdata="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">
                      <o:lock v:ext="edit" aspectratio="f"/>
                      <v:shape id="任意多边形：形状 273" o:spid="_x0000_s1026" o:spt="100" style="position:absolute;left:0;top:0;height:346075;width:338455;v-text-anchor:middle;" fillcolor="#0D1D51 [3206]" filled="t" stroked="f" coordsize="2731203,2794134" o:gfxdata="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RBvq8AAAA&#10;2gAAAA8AAAAAAAAAAQAgAAAAIgAAAGRycy9kb3ducmV2LnhtbFBLAQIUABQAAAAIAIdO4kAzLwWe&#10;OwAAADkAAAAQAAAAAAAAAAEAIAAAAAsBAABkcnMvc2hhcGV4bWwueG1sUEsFBgAAAAAGAAYAWwEA&#10;ALUDAAAAAA==&#10;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,2466407,682524,2475759,697568xm382337,565367c375670,577749,369002,589179,363287,599657c357572,612039,350905,623469,345190,635852l336617,653949,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,2591185,727292,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,2442595,648234,2418782,613944,2393065,581559,2379730,565367,2366395,549174c2356870,538697,2348297,528219,2338772,517742c2319722,497739,2300672,477737,2280670,458687xm1399608,153887c2072953,153887,2618808,699741,2618808,1373087c2618808,1415171,2616676,1456757,2612513,1497743l2595954,1606243,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,186703,1497743,186492,1493576,180586,1408776,181167,1388115,180408,1373087,183073,1320311,183979,1288077,185178,1278633,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,748098,2578000,766195,2587525,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,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,935740,2712302c908118,2702777,881448,2691347,854778,2680870c841443,2675155,829060,2668487,815725,2662772c802390,2656105,789055,2650390,776673,2643722c750955,2630387,725238,2618005,700473,2602765c688090,2595145,675708,2588477,663325,2580857l627130,2557045,609033,2545615,591888,2533232,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,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,88015,895885c93730,882550,98493,869215,104208,855880c108970,842545,114685,829210,120400,816827c132783,791110,144213,765392,157548,740627c164215,728245,170883,715862,177550,703480l199458,666332c207078,653950,214698,641567,222318,630137l245178,594895,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,1658687,114835,1698692,124360,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,1334837,91022,1321502,93879,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>
                        <v:path o:connectlocs="316500,104473;316618,104473;318979,110136;316500,104473;325943,100344;326061,100344;328540,106361;325943,100344;306799,86399;308473,88900;308355,88900;302976,80685;304224,82412;305641,84535;306799,86399;47379,70025;45019,74272;42776,78755;41714,80996;40651,83238;38645,87839;16690,152017;16454,186111;23536,219498;58121,277778;113951,316237;180759,327681;246269,310103;298322,266688;327477,205459;332080,220088;295254,282143;235882,322608;165179,334051;96600,314468;43012,267868;14448,203218;16100,132787;28258,99636;47379,70025;301037,61294;301745,61648;302572,62120;305877,66249;309064,70496;313077,76395;317798,84063;320041,88075;321103,90080;322048,92086;321811,91968;319569,87839;317208,83710;312133,75687;308119,70142;304696,65659;302926,63418;282624,56811;284630,57637;297481,72472;302976,80685;302690,80288;299739,76041;296552,72030;294899,70025;293247,68019;289824,64126;282624,56811;173441,19060;324526,170067;323746,185506;321694,198945;322048,199678;324762,206521;298440,261615;252997,302198;195632,322018;135316,318243;81373,291463;42068,246160;23418,189415;23154,185626;23136,185506;23110,184990;22378,174487;22450,171928;22356,170067;22686,163530;22798,159538;22947,158368;23136,154627;173441,19060;102030,13987;85623,25666;53517,50913;28376,83002;11615,120282;4415,160393;6893,201094;9018,211122;10316,216077;11733,221032;19051,240144;28612,258194;40297,274946;53871,290283;69216,303732;85977,315411;90462,318007;92705,319305;94948,320484;99551,322844;104154,324967;123276,332282;143224,337119;224078,332164;261259,315294;293365,290047;318506,257958;335267,220678;338455,236369;334087,246278;331608,251115;329012,255834;323464,265036;320513,269519;317326,273884;287817,305266;210976,342428;168366,345967;147001,343961;141690,343017;136496,341956;126109,339242;121033,337709;115958,335939;105925,332046;101085,329804;96246,327445;86803,322372;82200,319659;77714,316709;75472,315294;73347,313760;68980,310575;52809,296654;38409,280963;26133,263621;20821,254419;18343,249700;15982,244981;13857,240144;12795,237666;11851,235189;9962,230234;8310,225161;5359,215015;4179,209824;3116,204633;401,183634;2644,141517;3588,136326;4769,131135;6067,126062;7601,120990;8310,118512;9136,115917;10906,110962;12913,106007;14920,101170;19523,91732;22002,87131;24717,82530;27549,78047;30382,73682;33451,69435;36638,65188;66147,35576;102030,13987;232931,13515;239423,15402;245915,17644;298204,56929;294545,53626;290768,50441;232931,13515;197874,13279;200589,13279;205547,14223;210504,15402;212983,15992;215462,16700;220301,18116;239187,25548;273417,47256;270820,45958;269640,45250;189848,13397;195160,13397;173441,10094;167067,11037;165415,11273;163762,11627;160575,12335;105807,26964;59773,59879;77596,40531;99433,27200;111118,21891;117138,19649;123158,17644;148063,11863;173441,10094;168840,27;221009,7144;216642,6436;212039,5964;199763,3487;193507,2661;187251,2071;180995,1599;174739,1363;168484,1481;165297,1599;162228,1835;113243,12217;115486,11037;117256,10212;121742,8206;125637,6790;131421,5021;139801,3015;145113,2071;148063,1599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t"/>
                      </v:shape>
                      <v:shape id="图片 36" o:spid="_x0000_s1026" o:spt="75" alt="网站图标" type="#_x0000_t75" style="position:absolute;left:83820;top:91440;height:164465;width:164465;" filled="f" o:preferrelative="t" stroked="f" coordsize="21600,21600" o:gfxdata="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9phhr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1163320</wp:posOffset>
                      </wp:positionV>
                      <wp:extent cx="337185" cy="333375"/>
                      <wp:effectExtent l="0" t="0" r="5715" b="9525"/>
                      <wp:wrapNone/>
                      <wp:docPr id="24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任意多边形：形状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8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1" o:spid="_x0000_s1026" o:spt="203" alt="GPS 图标" style="position:absolute;left:0pt;margin-left:-4.45pt;margin-top:91.6pt;height:26.25pt;width:26.55pt;z-index:251693056;mso-width-relative:page;mso-height-relative:page;" coordsize="337185,333375" o:gfxdata="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">
                      <o:lock v:ext="edit" aspectratio="f"/>
                      <v:shape id="任意多边形：形状 142" o:spid="_x0000_s1026" o:spt="100" style="position:absolute;left:0;top:0;height:333375;width:337185;v-text-anchor:middle;" fillcolor="#2C567A [3204]" filled="t" stroked="f" coordsize="2647519,2612594" o:gfxdata="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esfLvQAA&#10;ANwAAAAPAAAAAAAAAAEAIAAAACIAAABkcnMvZG93bnJldi54bWxQSwECFAAUAAAACACHTuJAMy8F&#10;njsAAAA5AAAAEAAAAAAAAAABACAAAAAMAQAAZHJzL3NoYXBleG1sLnhtbFBLBQYAAAAABgAGAFsB&#10;AAC2AwAAAAA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2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1,2486082l1445939,2488303,1345293,2493385,1378432,2497454c1380337,2496502,1383195,2496502,1387005,2495549c1407007,2492692,1426057,2490787,1446060,2488882c1448203,2488406,1451715,2487751,1455778,2486992xm1550918,2472281l1501488,2479825,1518450,2480309c1528928,2479833,1536786,2477928,1542858,2475785xm1731355,2470078l1576322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3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0,2265793xm2099801,2237197l2099475,2237422,2099475,2237694,2100989,2237910,2101380,2237422xm2120379,2222979l2114756,2226864,2113762,2227897,2117618,2225429xm382287,2175002l418259,2217355,389737,2183129xm2187820,2174974l2187735,2175004,2187105,2179320c2179485,2186940,2176627,2191702,2171865,2196465c2168055,2201227,2163292,2206942,2153767,2216467l2154858,2216215,2171865,2197417c2175675,2192655,2179485,2187892,2187105,2180272c2188296,2177177,2188474,2175510,2187820,2174974xm475386,2153526l477272,2155821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,2291271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0,1790989,2407787,1830865,2386218,1869449l2377659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,2141045,2177871,2125512,2190534,2112810,2205037c2097570,2217420,2082330,2228850,2066137,2240280l2058824,2244899,2038960,2261093,2036091,2262956,2031847,2266950c2019465,2275522,2007082,2284095,1994700,2291715c1982317,2299335,1969935,2306955,1957552,2314575l1953301,2316730,1928148,2333067,1920350,2337000,1912785,2342197c1905165,2346960,1896592,2351722,1887067,2356485l1863039,2365908,1809482,2392922c1768715,2410757,1726784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,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0,1451152,2586541,1451152,2597633,1404938xm2606205,1395412c2604300,1399222,2602395,1402080,2600490,1407795l2600490,1407795,2599180,1433750c2599062,1441132,2599062,1448276,2598585,1458277l2589060,1487586,2589060,1490934,2600490,1458277c2601443,1438274,2600490,1429702,2602395,1407794l2606836,1398173xm2565247,1354454l2559005,1369208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6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1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1,383323,456650,391477,454683,394339,453399,395790c451546,398815,450698,401003,447840,403860c428790,425767,408788,447675,389738,472440c384023,479107,378308,484822,373545,491490c367830,498157,363068,504825,357353,511492l285782,590597,358305,510540c364020,503872,368782,497205,374497,490537c380212,483870,385927,478155,390690,471487c409740,446722,429742,425767,448792,402907l454683,394339,464431,383323xm489348,316869c487763,316669,484470,318175,481127,319733l475013,322003,473558,323849c469748,326707,465938,329564,463080,333374c453555,339089,445935,343852,436410,350519l418313,370522,401168,390524c397358,393382,394500,396239,389738,401002l389349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3,364272,504752,361295l512656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4,162090,776287c158280,784860,155422,795337,151612,804862c148755,810577,146850,814387,143992,818197l142087,820102,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,2002949,264417c2327258,483516,2540483,854556,2540483,1275397l2540080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,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5,2151085,2327122,2136457c2341410,2120264,2372842,2075497,2378557,2080259c2375700,2100262,2348077,2125979,2339505,2139314c2331885,2148363,2325455,2155031,2319383,2160388l2303229,2172263,2302357,2173605,2292258,2181374,2291880,2184082c2277592,2199322,2263305,2215515,2247112,2229802c2231872,2245042,2216632,2260282,2199487,2273617l2197284,2275215,2181390,2295524c2169960,2306002,2156625,2314574,2143290,2324099l2107680,2350806,2107553,2350961,2143290,2325052c2155672,2315527,2169007,2306002,2181390,2296477c2173770,2309812,2163292,2318384,2149957,2327909c2139004,2337911,2131146,2341959,2124359,2344578l2106651,2352057,2106142,2352675c2099475,2357437,2093760,2361247,2087092,2365057l2079913,2368384,2061852,2383036c2055184,2388156,2049469,2392204,2044230,2395537c2034705,2403157,2027085,2407920,2017560,2412682c2019465,2409825,2014703,2411730,2008988,2413635l1999459,2417870,1997978,2418994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,237654,1833304,228808,1817251,214410,1784873,197332,1756409c190665,1737359,183045,1718309,176377,1699259l158426,1640679,152529,1623596c142540,1590017,133958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,345922,429577c348780,423862,354495,417195,361162,409575c367830,402907,375450,396240,381165,390525l382888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4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      <v:path o:connectlocs="183318,331566;181742,332417;181836,332457;196420,322936;191325,324152;183683,325124;183319,324152;188657,323666;196420,322936;209673,321664;209362,321752;209522,321721;114597,319837;119995,321235;122300,321356;128730,324516;131641,325124;131823,325185;132490,324516;135038,325246;137585,325853;142605,327023;142680,326947;148503,327920;151293,328406;154083,328649;159785,328892;167549,328770;167886,328770;168640,328345;170339,327798;172067,327768;173250,327919;173569,328770;176283,328770;175434,329986;174949,330594;173371,331323;170460,331323;166700,331080;158572,330837;152506,330350;147169,329621;141831,328770;133703,327555;127395,325489;127468,325436;123756,324273;120481,322815;116720,321599;112838,320262;114597,319837;186006,317231;184153,317515;171334,318163;175555,318682;176647,318439;184168,317588;185406,317347;197523,315470;191227,316433;193388,316495;196496,315917;220503,315189;200758,320457;210750,318227;93914,312727;107864,318682;112838,320262;116599,321599;120359,322815;123635,324273;122907,324881;120966,324516;114051,321964;110655,320627;107258,319168;102769,317588;98888,315887;95855,314307;93914,312727;99616,309688;106287,313091;105438,313578;97675,309810;99616,309688;74990,301423;83239,306042;84937,307987;81055,305920;78144,304097;74990,301423;89455,298305;89456,298339;89866,298836;89911,298628;266614,290326;266173,290363;258895,295589;251737,299479;246642,302517;243852,303733;240941,304948;237423,306771;234754,308351;230872,309931;226869,311390;225777,312484;224079,313091;219833,313821;214374,315522;209400,317102;203941,318682;197148,320384;187565,321964;187322,322329;182714,323483;182834,323544;187951,322262;188050,321964;197633,320384;204427,318682;209886,317102;214859,315522;220318,313821;224564,313091;221690,314819;221774,314793;224807,312970;226505,312362;226618,312331;227354,311511;231357,310053;235239,308473;237908,306893;241426,305070;244337,303854;246334,302985;247370,302274;252465,299236;259622,295346;58592,288646;59053,289041;59210,289122;267428,285473;267386,285501;267386,285536;267579,285564;267629,285501;270049,283658;269332,284154;269206,284286;269697,283971;48687,277536;53268,282941;49636,278573;278638,277533;278627,277537;278547,278087;276606,280275;274301,282827;274440,282795;276606,280397;278547,278209;278638,277533;60544,274796;60784,275089;60796,275049;42600,272010;45754,274076;45909,274259;47346,274578;50606,277601;55095,281247;57036,283921;58128,285258;62737,289148;61403,290241;57110,285462;56915,285501;56915,285501;60977,290024;61403,290241;62737,289148;74262,298263;71957,298992;72806,299600;69409,299722;67226,298263;65164,296683;60069,292429;55338,288175;50970,283921;48908,281855;46967,279667;47695,278695;50121,280883;52790,282949;56065,286474;56344,286713;52790,282949;50243,280883;47816,278695;45148,275413;42600,272010;309845,252685;309783,252711;308458,255897;308571,237458;305356,242111;303779,245028;302202,247702;298441,252685;295166,257668;292255,261679;292012,261828;291813,262123;292133,261922;295045,257911;298320,252928;302081,247945;303658,245271;305235,242354;308510,237614;318260,237036;317244,239315;315061,243691;317244,239315;318260,237036;321126,235791;319549,240531;316759,245636;313969,250862;311422,254144;313120,250740;314576,247337;315667,245514;317123,243083;318458,240652;321126,235791;313274,225372;310330,230564;310276,230689;313241,225460;314889,213613;311350,223300;303906,238547;302815,240274;302809,240288;300261,244663;297714,249404;294802,253050;292376,257182;278061,273347;273330,277358;272876,277704;272681,277903;270702,279518;269085,281369;263140,285866;262209,286455;259679,288522;259314,288760;258773,289269;254042,292429;249311,295346;248770,295621;245566,297706;244573,298208;243610,298871;240334,300694;237274,301897;230453,305344;214451,311323;203300,314196;212312,312484;214010,312119;219469,310174;222866,309081;228325,306285;234511,304097;238475,302540;240213,301545;241790,301059;243973,299843;244547,299444;246036,298020;249311,296076;253037,294246;254406,293402;259137,290241;261199,288297;263504,286838;269448,282341;273694,278330;278425,274320;292740,258154;294710,254799;294802,254508;297956,249646;298927,248188;300217,246395;300625,245636;303172,241260;308146,230929;312999,219869;314424,215372;328162,202853;327798,203096;327798,203096;329308,195650;329264,195865;329618,196290;330710,197505;331438,197019;331456,196926;330952,197262;329739,196168;328227,181843;328142,181848;327989,181856;328041,182434;327920,185472;327434,187296;324523,191914;323795,195925;323067,197262;321854,203096;320520,207715;319064,212212;318215,215736;317244,219383;318018,218176;318700,215615;319307,211968;320762,207471;322097,202853;323310,197019;324038,195682;324766,191671;327677,187052;325736,196411;324280,204190;321005,214156;320357,215166;320080,216678;319185,219261;315789,226675;314212,230564;313241,232631;312028,234818;308753,240652;305235,246365;300746,254022;295773,261558;292497,265812;288979,269944;287766,271646;286432,273347;284370,275049;280997,278790;281094,279181;277576,282827;273816,285501;270783,287932;267910,290036;268357,289999;271511,287689;274544,285258;278304,282584;281822,278938;281701,278452;285097,274684;287160,272983;288494,271281;289707,269579;293225,265447;296500,261193;301474,253657;305963,246000;309481,240288;312756,234454;313969,232266;314939,230200;316517,226311;319913,218896;321248,213913;324523,203947;325979,196168;327920,186809;328357,185165;328041,185108;328162,182069;330831,179274;329418,185171;329418,185171;330831,179274;331923,178058;331195,179638;331195,179638;331028,182950;330952,186080;329739,189820;329739,190247;331195,186080;331438,179638;332003,178411;326706,172832;325911,174715;325615,177451;325232,176173;325092,176353;325493,177694;325251,179638;325736,181218;326112,181198;325857,180368;326100,178423;326706,172832;336897,169550;337139,169672;337018,174777;337139,178301;336775,184743;336411,188389;335319,193737;334956,198234;333136,206499;331438,213670;328405,215007;328648,214278;329133,209173;330952,203825;332408,202975;332408,202974;333985,193737;334834,189362;335562,184865;336169,180611;336411,176600;336533,173197;336775,171373;336897,169550;17085,113196;17145,113226;17151,113209;24404,95775;21735,100758;19551,102581;19546,102697;19335,107350;19341,107339;19551,102702;21735,100879;24404,95896;24495,95957;24540,95866;25859,85200;24161,86416;21614,91764;22196,92231;22215,92149;21735,91764;24282,86416;25786,85340;35200,78272;35047,78395;34397,80901;33987,82162;22827,102581;21250,107564;19794,112669;16640,123364;14578,130657;13607,136126;13122,138922;12758,141717;11666,149253;11302,153872;11909,158733;12193,156084;12151,155208;12637,150104;13728,142568;14594,141527;15852,133096;15791,131629;16989,128187;17702,125297;17489,125795;16761,125552;14941,130779;15063,133696;14214,139287;14092,140259;12879,141717;13243,138922;13728,136126;14699,130657;16761,123364;19915,112669;21371,107564;22948,102581;34108,82162;35200,78272;37384,66118;37384,66118;37990,66604;37990,66604;59243,48814;59220,48833;59149,48913;58158,49953;57907,50318;57744,50504;57036,51533;49636,60284;47574,62715;45512,65267;36396,75361;45633,65146;47695,62594;49757,60163;57157,51412;57907,50318;59149,48913;62322,40433;61275,40798;60497,41088;60311,41324;58977,42539;55580,44727;53275,47279;51092,49832;49636,51169;49587,51107;48211,52764;45875,55666;42115,59798;42721,60527;42733,60517;42236,59920;45997,55787;49757,51169;51213,49832;53397,47279;55701,44727;59098,42539;60433,41324;61888,40777;62348,40634;238029,18474;244216,21269;246885,23457;240941,20540;238029,18474;217892,9601;222744,10695;229538,14098;217892,9601;144864,8796;142316,9115;136857,9844;131520,11060;129215,11789;126546,12518;120706,13668;119631,14098;112232,16651;104953,19568;99858,21877;96461,23214;88091,27103;84088,29656;80206,32208;74019,36827;68196,41445;62624,46316;63101,46915;64284,46102;65291,45350;68924,42174;74747,37556;80934,32937;84816,30385;88819,27833;97189,23943;100465,22242;105560,19932;112838,17015;120238,14463;123346,13851;124848,13337;145286,8919;188247,6183;190840,6441;194358,7657;191689,7292;186109,6198;188247,6183;202364,5226;207338,5590;213404,8021;205882,6684;202364,5226;161787,5195;147775,5955;138071,7292;133461,8507;129457,9966;123877,10695;102769,18838;95127,22242;92822,23092;90760,24186;86878,26252;80813,29413;76203,33059;62859,43511;60070,45941;57342,48437;57400,48495;36413,73168;32167,79002;30226,82526;28286,85808;24646,92614;20688,98864;20643,99056;19309,102702;18338,104404;18096,104647;17019,108233;16761,110360;16519,113398;14820,118381;13243,123364;11545,130657;10574,137342;9968,144027;10817,139408;10896,139027;11060,137220;12030,130536;12334,130637;12360,130524;12030,130414;13729,123121;15305,118138;16996,113178;16883,113155;17125,110116;18460,104404;19430,102702;19463,102614;20764,99056;24768,92736;28407,85930;30348,82648;32289,79123;36535,73289;57521,48616;63101,43512;76445,33059;81055,29413;87121,26253;91002,24186;93065,23092;95370,22242;103012,18838;124120,10695;129700,9966;133703,8507;138313,7292;148018,5955;162029,5241;173291,5620;178830,0;184532,364;190355,972;194237,1944;196784,3160;199938,2552;204669,3646;207581,4496;207459,4618;207338,5469;202364,5104;200666,4618;198968,4253;195692,3524;192417,2795;189020,2309;185260,2309;182227,2309;177496,2309;177274,2238;175191,3281;175919,4496;183198,5955;179959,6012;180013,6016;183440,5955;186352,6320;191932,7413;194601,7778;199089,8751;203699,9723;208187,10817;212676,12154;214859,12761;217043,13491;217071,13516;218637,13787;222432,15200;222962,16004;223108,16043;226505,17380;229416,18595;232328,19932;234511,21148;235967,21877;237544,22728;242882,25766;249675,30142;253193,32573;253295,32646;255093,33740;323553,162744;323501,163761;324887,163959;326221,164932;326828,168213;329133,172103;330103,172191;330103,171252;331089,168507;331074,167970;332044,164689;333379,164689;335441,163352;335683,168700;335077,171252;334349,173683;333985,177694;333864,179760;333621,181826;333104,182172;333136,182312;333631,181981;333864,180003;333985,177937;334349,173926;335077,171495;335683,168943;336654,169672;336533,171495;336290,173318;336169,176721;335926,180732;335319,184986;334592,189483;333742,193859;332165,203096;330710,203947;328890,209295;328405,214399;328162,215129;326100,220720;325493,221206;322946,227161;325615,221206;326221,220720;322339,231780;320277,232874;319849,233731;319913,233846;320398,232874;322461,231780;321005,235912;318336,240774;317002,243205;315546,245636;314454,247459;312877,250983;311179,254387;308510,258033;305841,261436;305953,261207;302930,265325;296379,272496;295089,274485;296379,272618;302930,265447;297956,272983;295393,275672;293336,277187;293225,277358;291939,278350;291891,278695;286189,284529;280124,290120;279843,290324;277819,292915;272966,296562;268431,299970;268415,299989;272966,296683;277819,293037;273816,297048;270555,299175;268300,300129;268235,300208;265809,301788;264895,302213;262595,304082;260350,305677;256954,307865;255862,307987;254648,308527;254460,308671;255983,308108;257075,307987;252708,311268;249918,312727;247128,314064;245157,314360;244823,314550;235603,318561;235133,318668;232328,320505;233905,320992;228082,323544;228567,321843;226626,322572;224807,323179;221046,324395;220544,323791;218741,324152;216558,324638;212069,325732;211921,325801;216194,324759;218377,324273;220197,323909;220925,324516;224685,323301;226505,322693;228446,321964;227961,323666;222866,326096;222616,326026;219105,327433;216194,328284;211827,329378;210022,329226;206248,329962;206125,330229;196056,332173;193751,331566;191810,331566;188414,332660;185381,332903;182348,333024;182019,332883;179255,333374;175919,332781;176040,332660;176647,331809;173857,331444;175191,330715;179194,330593;183076,330472;188656,330593;192538,330229;199817,328649;204669,327555;208309,327433;208562,327316;205033,327433;200181,328527;192902,330107;189020,330472;183440,330350;179558,330472;175555,330594;175676,330107;176526,328892;213889,322693;239242,313091;245914,309567;249675,307622;253557,305556;260836,301180;266658,296683;277576,288175;280609,285744;283520,283192;287887,279181;289707,276143;292321,273742;292342,273591;289829,275900;288009,278938;283642,282949;280730,285501;277698,287932;266780,296440;260957,300937;253678,305313;249796,307379;246036,309324;239364,312848;214010,322450;176647,328649;173857,328649;173493,327677;170581,327555;167913,328649;160149,328770;154447,328527;151657,328284;148867,327798;150548,326002;150201,326096;143939,324935;143651,325003;131641,322815;126910,321843;122786,321113;117812,318804;111625,316495;105196,313942;106287,313091;110776,313942;112717,315644;119389,317588;132612,320992;135887,321599;139405,322207;143287,323058;147565,323985;147897,323909;151900,324516;152021,324273;157844,324516;158814,324638;167791,324638;174342,324881;182106,324273;183076,324273;183440,325246;191083,324273;196178,323058;199089,322572;200909,322329;204912,321356;208187,320627;211463,319776;217470,318734;218256,318439;211948,319533;208673,320384;205397,321113;201394,322086;199574,322329;196663,322815;188778,323544;183440,324030;182470,324030;174706,324638;168155,324395;159178,324395;158208,324273;154447,322693;152385,324030;152380,324041;154083,322936;157844,324516;152021,324273;152067,324243;148260,323666;143772,322693;139890,321843;136372,321235;133097,320627;119874,317224;113202,315279;111261,313578;106773,312727;100101,309324;98160,309445;91245,305920;90032,303733;90275,303611;94521,305920;98766,308230;99979,307501;95006,304219;90881,302396;85180,299114;80327,295954;72685,292672;69773,290242;70380,289999;73291,290849;67226,284529;63829,281734;60675,278938;56672,275657;50849,269215;50450,267964;49272,266784;45269,262408;44784,260221;43207,258033;43019,257738;41144,256453;37505,251227;35443,246365;35200,246365;32410,241017;29741,235669;26951,229471;24404,223150;26951,227404;29499,232752;30348,235669;30699,236185;30267,233935;29140,231886;27307,227755;25131,224123;22463,216830;20176,209355;19425,207175;16155,194098;14709,184604;14699,184865;14820,186809;15427,191306;16155,195925;14941,191914;14092,186809;13122,186809;12515,182191;11666,179274;10938,176478;8876,174291;8270,174291;7663,171252;7420,167363;7906,161893;8148,159949;8561,158615;8360,155573;8633,151076;9119,150165;9119,149618;8148,151441;7299,150225;5722,148038;5434,146306;5358,146457;4873,151319;4509,156181;4145,159949;4145,167727;4266,171738;4509,175749;3417,179517;3175,179517;2447,172224;2447,164689;3053,158855;4145,159948;3175,158733;2932,154358;3175,147673;3296,145850;3660,142811;5116,137342;5841,133708;5601,132845;4752,137706;3296,143176;2932,146214;2811,148038;2568,154722;2811,159098;2204,164932;2204,172467;2932,179760;3175,179760;4752,186688;5601,192400;7420,198234;10286,210780;10536,213184;11060,213184;13729,219626;14699,222907;12879,220112;10938,215736;10817,216952;9762,213674;8997,213792;8148,210996;5237,204311;3417,198356;3296,193373;2447,187539;1840,181705;506,177451;1355,154844;2204,149010;1476,145850;2932,137099;3296,135033;4266,127983;6814,122878;6207,129806;6814,128619;7178,125780;7299,122635;8391,118624;10089,112547;12151,106349;12306,106174;13243,101244;14578,97719;16155,94802;19309,88725;21856,83256;25495,76206;28164,73168;30348,68914;32168,66240;34108,65267;34594,64538;36535,60649;40295,56273;40398,58102;40123,58871;44056,54815;45997,52263;48544,49832;48764,50076;48666,49953;51820,46793;54974,43876;58370,40230;63101,36705;68196,32937;71243,30808;73291,28926;76931,26739;80813,24672;81326,24408;82647,23108;84816,21512;87197,20297;88881,19909;89183,19689;122179,6320;123403,6053;126789,4861;129124,4390;130342,4380;130792,4253;158450,607;166305,577;174706,729;174862,846;178952,364;182712,972;186473,1701;188413,2143;186352,1579;182591,850;178830,243;178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t"/>
                      </v:shape>
                      <v:shape id="图片 23" o:spid="_x0000_s1026" o:spt="75" alt="GPS 图标" type="#_x0000_t75" style="position:absolute;left:91440;top:68580;height:202565;width:151765;" filled="f" o:preferrelative="t" stroked="f" coordsize="21600,21600" o:gfxdata="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6uIr2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-535305</wp:posOffset>
                  </wp:positionH>
                  <wp:positionV relativeFrom="paragraph">
                    <wp:posOffset>3891915</wp:posOffset>
                  </wp:positionV>
                  <wp:extent cx="2859405" cy="2700020"/>
                  <wp:effectExtent l="0" t="0" r="10795" b="5080"/>
                  <wp:wrapNone/>
                  <wp:docPr id="262" name="图片 3" descr="C:\Users\崔晓晴\Desktop\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3" descr="C:\Users\崔晓晴\Desktop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27000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1159510</wp:posOffset>
                      </wp:positionV>
                      <wp:extent cx="2004695" cy="2896870"/>
                      <wp:effectExtent l="0" t="0" r="1905" b="1143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28971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座右铭：</w:t>
                                  </w:r>
                                  <w:r>
                                    <w:rPr>
                                      <w:rFonts w:hint="eastAsia"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不为时尚所惑，不为积习所蔽，不为浮名所累</w:t>
                                  </w:r>
                                </w:p>
                                <w:p/>
                                <w:p>
                                  <w:pPr>
                                    <w:rPr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QQ：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1468133183</w:t>
                                  </w:r>
                                </w:p>
                                <w:p>
                                  <w:pPr>
                                    <w:rPr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8551807112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Email: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m18551807112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@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163.com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.4pt;margin-top:91.3pt;height:228.1pt;width:157.85pt;z-index:251699200;mso-width-relative:page;mso-height-relative:page;" fillcolor="#FFFFFF [3201]" filled="t" stroked="f" coordsize="21600,21600" o:gfxdata="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DFl/EtYAAAAKAQAADwAAAAAAAAABACAAAAAiAAAAZHJzL2Rvd25yZXYueG1s&#10;UEsBAhQAFAAAAAgAh07iQBgSUfEzAgAAQgQAAA4AAAAAAAAAAQAgAAAAJQEAAGRycy9lMm9Eb2Mu&#10;eG1sUEsFBgAAAAAGAAYAWQEAAMo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座右铭：</w:t>
                            </w:r>
                            <w:r>
                              <w:rPr>
                                <w:rFonts w:hint="eastAsia"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不为时尚所惑，不为积习所蔽，不为浮名所累</w:t>
                            </w:r>
                          </w:p>
                          <w:p/>
                          <w:p>
                            <w:pPr>
                              <w:rPr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QQ：</w:t>
                            </w:r>
                            <w:r>
                              <w:rPr>
                                <w:rFonts w:hint="eastAsia" w:ascii="Times New Roman" w:hAnsi="Times New Roman"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1468133183</w:t>
                            </w:r>
                          </w:p>
                          <w:p>
                            <w:pPr>
                              <w:rPr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Times New Roman" w:hAnsi="Times New Roman"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8551807112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Email: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m18551807112</w:t>
                            </w:r>
                            <w:r>
                              <w:rPr>
                                <w:rFonts w:ascii="Times New Roman" w:hAnsi="Times New Roman"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hint="eastAsia" w:ascii="Times New Roman" w:hAnsi="Times New Roman"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163.com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3" w:type="dxa"/>
            <w:tcBorders>
              <w:bottom w:val="nil"/>
            </w:tcBorders>
          </w:tcPr>
          <w:p>
            <w:pPr>
              <w:pStyle w:val="34"/>
              <w:kinsoku w:val="0"/>
              <w:overflowPunct w:val="0"/>
              <w:rPr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【学习与研究经历】</w:t>
            </w:r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hint="eastAsia"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.09-</w:t>
            </w:r>
            <w:r>
              <w:rPr>
                <w:rFonts w:hint="eastAsia" w:ascii="Times New Roman" w:hAnsi="Times New Roman"/>
                <w:sz w:val="20"/>
                <w:szCs w:val="20"/>
              </w:rPr>
              <w:t>至今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南京航空航天大学     硕士研究生</w:t>
            </w:r>
          </w:p>
          <w:p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hint="eastAsia"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.09-201</w:t>
            </w:r>
            <w:r>
              <w:rPr>
                <w:rFonts w:hint="eastAsia"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.06    </w:t>
            </w:r>
            <w:r>
              <w:rPr>
                <w:rFonts w:hint="eastAsia"/>
                <w:sz w:val="20"/>
                <w:szCs w:val="20"/>
              </w:rPr>
              <w:t xml:space="preserve">曲阜师范大学 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rFonts w:hint="eastAsia"/>
                <w:sz w:val="20"/>
                <w:szCs w:val="20"/>
              </w:rPr>
              <w:t>工学学士</w:t>
            </w:r>
          </w:p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【研究方向与课题】</w:t>
            </w:r>
          </w:p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现主要从事磁性/介电复合材料的电磁吸波性能的研究</w:t>
            </w:r>
          </w:p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【研究论文与专利】</w:t>
            </w:r>
          </w:p>
          <w:p>
            <w:pPr>
              <w:pStyle w:val="251"/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160"/>
              <w:ind w:left="363" w:hanging="363"/>
              <w:jc w:val="distribute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Cui X Q</w:t>
            </w:r>
            <w:r>
              <w:rPr>
                <w:rFonts w:ascii="Times New Roman" w:hAnsi="Times New Roman"/>
              </w:rPr>
              <w:t>, Liu W, Gu W H, Liang X H</w:t>
            </w:r>
            <w:r>
              <w:rPr>
                <w:rFonts w:hint="eastAsia"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Ji G B. Two-dimensional MoS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 xml:space="preserve"> modified using CoFe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  <w:vertAlign w:val="subscript"/>
              </w:rPr>
              <w:t>4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nanoparticles with enhanced microwave response in the X and Ku band. Inorganic Chemistry Frontiers. 6 (2019) 590-597.</w:t>
            </w:r>
          </w:p>
          <w:p>
            <w:pPr>
              <w:pStyle w:val="251"/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160"/>
              <w:ind w:left="363" w:hanging="363"/>
              <w:jc w:val="both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Cui X Q</w:t>
            </w:r>
            <w:r>
              <w:rPr>
                <w:rFonts w:ascii="Times New Roman" w:hAnsi="Times New Roman"/>
              </w:rPr>
              <w:t>, Liang X H, Liu W, Gu W H, Ji G B, Du Y W. Stable microwave absorber derived from 1D customized heterogeneous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structures of Fe</w:t>
            </w:r>
            <w:r>
              <w:rPr>
                <w:rFonts w:ascii="Times New Roman" w:hAnsi="Times New Roman"/>
                <w:vertAlign w:val="subscript"/>
              </w:rPr>
              <w:t>3</w:t>
            </w:r>
            <w:r>
              <w:rPr>
                <w:rFonts w:ascii="Times New Roman" w:hAnsi="Times New Roman"/>
              </w:rPr>
              <w:t>N@C. Chemical Engineering Journal. 381 (2020) 122589.</w:t>
            </w:r>
          </w:p>
          <w:p>
            <w:pPr>
              <w:pStyle w:val="251"/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160"/>
              <w:ind w:left="363" w:hanging="363"/>
              <w:textAlignment w:val="auto"/>
              <w:rPr>
                <w:rFonts w:hint="eastAsia"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Cui X Q</w:t>
            </w:r>
            <w:r>
              <w:rPr>
                <w:rFonts w:ascii="Times New Roman" w:hAnsi="Times New Roman"/>
              </w:rPr>
              <w:t>, Liang X H, Chen J B, Gu W H, Ji G B, Du Y W. Customized unique core-shell Fe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>N@N-doped carbon with tunable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void space for microwave response. Carbon. 156 (2020) 49-57.</w:t>
            </w:r>
          </w:p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【学术会议与交流】</w:t>
            </w:r>
          </w:p>
          <w:p>
            <w:pPr>
              <w:pStyle w:val="251"/>
              <w:numPr>
                <w:ilvl w:val="0"/>
                <w:numId w:val="13"/>
              </w:numPr>
            </w:pPr>
            <w:r>
              <w:rPr>
                <w:rFonts w:hint="eastAsia"/>
              </w:rPr>
              <w:t>“材料</w:t>
            </w:r>
            <w:r>
              <w:t>+”</w:t>
            </w:r>
            <w:r>
              <w:rPr>
                <w:rFonts w:hint="eastAsia"/>
                <w:lang w:val="zh-CN" w:bidi="zh-CN"/>
              </w:rPr>
              <w:t xml:space="preserve"> </w:t>
            </w:r>
            <w:r>
              <w:t>—2018面向苛刻环境的材料国际论坛</w:t>
            </w:r>
            <w:r>
              <w:rPr>
                <w:rFonts w:hint="eastAsia"/>
              </w:rPr>
              <w:t>，2</w:t>
            </w:r>
            <w:r>
              <w:t>018.</w:t>
            </w:r>
            <w:r>
              <w:rPr>
                <w:rFonts w:hint="eastAsia"/>
              </w:rPr>
              <w:t xml:space="preserve"> </w:t>
            </w:r>
            <w:r>
              <w:t>10</w:t>
            </w:r>
            <w:r>
              <w:rPr>
                <w:rFonts w:hint="eastAsia"/>
              </w:rPr>
              <w:t>，南京。</w:t>
            </w:r>
          </w:p>
          <w:p>
            <w:pPr>
              <w:pStyle w:val="251"/>
              <w:numPr>
                <w:ilvl w:val="0"/>
                <w:numId w:val="13"/>
              </w:numPr>
            </w:pPr>
            <w:r>
              <w:rPr>
                <w:rFonts w:hint="eastAsia"/>
              </w:rPr>
              <w:t>军民融合新材料发展论坛，2</w:t>
            </w:r>
            <w:r>
              <w:t>018.</w:t>
            </w:r>
            <w:r>
              <w:rPr>
                <w:rFonts w:hint="eastAsia"/>
              </w:rPr>
              <w:t xml:space="preserve"> 09，常州。</w:t>
            </w:r>
          </w:p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【获奖与荣誉情况】</w:t>
            </w:r>
          </w:p>
          <w:p>
            <w:pPr>
              <w:pStyle w:val="251"/>
              <w:numPr>
                <w:ilvl w:val="0"/>
                <w:numId w:val="14"/>
              </w:numPr>
            </w:pPr>
            <w:r>
              <w:rPr>
                <w:rFonts w:hint="eastAsia"/>
              </w:rPr>
              <w:t>2</w:t>
            </w:r>
            <w:r>
              <w:t>01</w:t>
            </w:r>
            <w:r>
              <w:rPr>
                <w:rFonts w:hint="eastAsia"/>
              </w:rPr>
              <w:t>7-至今 一等学业奖学金</w:t>
            </w:r>
          </w:p>
          <w:p>
            <w:pPr>
              <w:pStyle w:val="251"/>
              <w:numPr>
                <w:ilvl w:val="0"/>
                <w:numId w:val="14"/>
              </w:numPr>
            </w:pPr>
            <w:r>
              <w:rPr>
                <w:rFonts w:hint="eastAsia"/>
              </w:rPr>
              <w:t>2</w:t>
            </w:r>
            <w:r>
              <w:t>01</w:t>
            </w:r>
            <w:r>
              <w:rPr>
                <w:rFonts w:hint="eastAsia"/>
              </w:rPr>
              <w:t>9年度硕士研究生国家奖学金</w:t>
            </w:r>
          </w:p>
          <w:p>
            <w:pPr>
              <w:pStyle w:val="251"/>
              <w:numPr>
                <w:ilvl w:val="0"/>
                <w:numId w:val="14"/>
              </w:numPr>
            </w:pPr>
            <w:r>
              <w:rPr>
                <w:rFonts w:hint="eastAsia"/>
              </w:rPr>
              <w:t>三好研究生；科研创新先进个人</w:t>
            </w:r>
          </w:p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【未来研究工作设想】</w:t>
            </w:r>
          </w:p>
          <w:p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通过模拟仿真加</w:t>
            </w:r>
            <w:r>
              <w:rPr>
                <w:sz w:val="20"/>
                <w:szCs w:val="20"/>
              </w:rPr>
              <w:t>3D</w:t>
            </w:r>
            <w:r>
              <w:rPr>
                <w:rFonts w:hint="eastAsia"/>
                <w:sz w:val="20"/>
                <w:szCs w:val="20"/>
              </w:rPr>
              <w:t>打印光固化技术实现超结构的模拟以及实物打印，突破传统技术的瓶颈，实现吸波材料的器件化应用。</w:t>
            </w:r>
          </w:p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【赠言与共勉】</w:t>
            </w:r>
          </w:p>
          <w:p>
            <w:r>
              <w:rPr>
                <w:rFonts w:hint="eastAsia"/>
                <w:sz w:val="20"/>
                <w:szCs w:val="20"/>
              </w:rPr>
              <w:t>每一发奋努力的背后，必有加倍的赏赐，即便没有出众的才智，也可以靠勤勤恳恳的付出获得成功；越努力越幸运，越努力越优秀！</w:t>
            </w:r>
            <w:r>
              <w:t xml:space="preserve"> </w:t>
            </w:r>
          </w:p>
        </w:tc>
      </w:tr>
    </w:tbl>
    <w:p>
      <w:pPr>
        <w:pStyle w:val="34"/>
        <w:rPr>
          <w:rFonts w:hint="eastAsia"/>
        </w:rPr>
      </w:pPr>
      <w:bookmarkStart w:id="0" w:name="_GoBack"/>
      <w:bookmarkEnd w:id="0"/>
      <w:r>
        <w:rPr>
          <w:rFonts w:ascii="Times New Roman" w:hAnsi="Times New Roma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-1268730</wp:posOffset>
            </wp:positionH>
            <wp:positionV relativeFrom="paragraph">
              <wp:posOffset>-554355</wp:posOffset>
            </wp:positionV>
            <wp:extent cx="3086735" cy="2915920"/>
            <wp:effectExtent l="0" t="0" r="12065" b="5080"/>
            <wp:wrapNone/>
            <wp:docPr id="259" name="图片 3" descr="C:\Users\崔晓晴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3" descr="C:\Users\崔晓晴\Desktop\图片1.png图片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915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>
      <w:headerReference r:id="rId3" w:type="default"/>
      <w:type w:val="continuous"/>
      <w:pgSz w:w="11906" w:h="16838"/>
      <w:pgMar w:top="2302" w:right="794" w:bottom="1140" w:left="1140" w:header="720" w:footer="1871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Corbel">
    <w:panose1 w:val="020B0503020204020204"/>
    <w:charset w:val="00"/>
    <w:family w:val="swiss"/>
    <w:pitch w:val="default"/>
    <w:sig w:usb0="A00002EF" w:usb1="4000A44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4"/>
      <w:rPr>
        <w:rFonts w:ascii="微软雅黑" w:hAnsi="微软雅黑" w:eastAsia="微软雅黑"/>
        <w:color w:val="000066"/>
        <w:sz w:val="48"/>
        <w:szCs w:val="48"/>
      </w:rPr>
    </w:pPr>
    <w:r>
      <w:rPr>
        <w:lang w:val="zh-CN" w:bidi="zh-CN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2622550</wp:posOffset>
              </wp:positionH>
              <wp:positionV relativeFrom="paragraph">
                <wp:posOffset>-76200</wp:posOffset>
              </wp:positionV>
              <wp:extent cx="3949700" cy="2806700"/>
              <wp:effectExtent l="0" t="0" r="0" b="0"/>
              <wp:wrapSquare wrapText="bothSides"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280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南京航空航天大学材料科学与技术学院</w:t>
                          </w:r>
                        </w:p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国家奖学金获得者（2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01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9年度）</w:t>
                          </w:r>
                        </w:p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24"/>
                              <w:szCs w:val="2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崔晓晴</w:t>
                          </w:r>
                        </w:p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学号：S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X1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7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0601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7</w:t>
                          </w:r>
                        </w:p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专业：物理化学</w:t>
                          </w:r>
                        </w:p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指导教师：姬广斌 教授</w:t>
                          </w:r>
                        </w:p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44"/>
                              <w:szCs w:val="4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06.5pt;margin-top:-6pt;height:221pt;width:311pt;mso-position-horizontal-relative:margin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YQE1t1wAAAAwBAAAPAAAAAAAAAAEAIAAAACIAAABk&#10;cnMvZG93bnJldi54bWxQSwECFAAUAAAACACHTuJAktj1cQcCAADcAwAADgAAAAAAAAABACAAAAAm&#10;AQAAZHJzL2Uyb0RvYy54bWxQSwUGAAAAAAYABgBZAQAAnwUAAAAA&#10;">
              <v:fill on="f" focussize="0,0"/>
              <v:stroke on="f" miterlimit="8" joinstyle="miter"/>
              <v:imagedata o:title=""/>
              <o:lock v:ext="edit" aspectratio="f"/>
              <v:textbox>
                <w:txbxContent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南京航空航天大学材料科学与技术学院</w:t>
                    </w:r>
                  </w:p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国家奖学金获得者（2</w:t>
                    </w:r>
                    <w:r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01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9年度）</w:t>
                    </w:r>
                  </w:p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24"/>
                        <w:szCs w:val="24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</w:p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崔晓晴</w:t>
                    </w:r>
                  </w:p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学号：S</w:t>
                    </w:r>
                    <w:r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X1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7</w:t>
                    </w:r>
                    <w:r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0601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7</w:t>
                    </w:r>
                  </w:p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专业：物理化学</w:t>
                    </w:r>
                  </w:p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指导教师：姬广斌 教授</w:t>
                    </w:r>
                  </w:p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44"/>
                        <w:szCs w:val="44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lang w:val="zh-CN" w:bidi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2702560</wp:posOffset>
              </wp:positionH>
              <wp:positionV relativeFrom="paragraph">
                <wp:posOffset>2667000</wp:posOffset>
              </wp:positionV>
              <wp:extent cx="3724275" cy="0"/>
              <wp:effectExtent l="0" t="19050" r="28575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42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212.8pt;margin-top:210pt;height:0pt;width:293.25pt;z-index:251662336;mso-width-relative:page;mso-height-relative:page;" filled="f" stroked="t" coordsize="21600,21600" o:gfxdata="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3ivQ/YAAAADAEAAA8AAAAAAAAAAQAgAAAAIgAA&#10;AGRycy9kb3ducmV2LnhtbFBLAQIUABQAAAAIAIdO4kArWxnczwEAAGQDAAAOAAAAAAAAAAEAIAAA&#10;ACcBAABkcnMvZTJvRG9jLnhtbFBLBQYAAAAABgAGAFkBAABoBQAAAAA=&#10;">
              <v:fill on="f" focussize="0,0"/>
              <v:stroke weight="3.5pt" color="#2C567A [3204]" miterlimit="8" joinstyle="miter"/>
              <v:imagedata o:title=""/>
              <o:lock v:ext="edit" aspectratio="f"/>
            </v:line>
          </w:pict>
        </mc:Fallback>
      </mc:AlternateContent>
    </w:r>
    <w:r>
      <w:rPr>
        <w:lang w:val="zh-CN" w:bidi="zh-CN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-327660</wp:posOffset>
              </wp:positionH>
              <wp:positionV relativeFrom="paragraph">
                <wp:posOffset>-487680</wp:posOffset>
              </wp:positionV>
              <wp:extent cx="6751320" cy="1404620"/>
              <wp:effectExtent l="0" t="0" r="0" b="3175"/>
              <wp:wrapSquare wrapText="bothSides"/>
              <wp:docPr id="21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rFonts w:ascii="微软雅黑" w:hAnsi="微软雅黑" w:eastAsia="微软雅黑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文本框 2" o:spid="_x0000_s1026" o:spt="202" type="#_x0000_t202" style="position:absolute;left:0pt;margin-left:-25.8pt;margin-top:-38.4pt;height:110.6pt;width:531.6pt;mso-wrap-distance-bottom:3.6pt;mso-wrap-distance-left:9pt;mso-wrap-distance-right:9pt;mso-wrap-distance-top:3.6pt;z-index:251659264;mso-width-relative:page;mso-height-relative:margin;mso-height-percent:200;" filled="f" stroked="f" coordsize="21600,21600" o:gfxdata="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O7gv9gAAAAMAQAADwAAAAAAAAABACAAAAAi&#10;AAAAZHJzL2Rvd25yZXYueG1sUEsBAhQAFAAAAAgAh07iQE3U0MAKAgAA3gMAAA4AAAAAAAAAAQAg&#10;AAAAJwEAAGRycy9lMm9Eb2MueG1sUEsFBgAAAAAGAAYAWQEAAKMFAAAAAA==&#10;">
              <v:fill on="f" focussize="0,0"/>
              <v:stroke on="f" miterlimit="8" joinstyle="miter"/>
              <v:imagedata o:title=""/>
              <o:lock v:ext="edit" aspectratio="f"/>
              <v:textbox style="mso-fit-shape-to-text:t;">
                <w:txbxContent>
                  <w:p>
                    <w:pPr>
                      <w:jc w:val="center"/>
                      <w:rPr>
                        <w:rFonts w:ascii="微软雅黑" w:hAnsi="微软雅黑" w:eastAsia="微软雅黑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hint="eastAsia"/>
        <w:lang w:val="zh-CN" w:bidi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480" cy="10547985"/>
              <wp:effectExtent l="0" t="0" r="1270" b="5715"/>
              <wp:wrapNone/>
              <wp:docPr id="26" name="组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任意多边形：形状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8"/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18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60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组 26" o:spid="_x0000_s1026" o:spt="203" style="position:absolute;left:0pt;margin-left:-126.65pt;margin-top:-36pt;height:830.55pt;width:682.4pt;z-index:251657216;mso-width-relative:page;mso-height-relative:page;" coordorigin="0,-228600" coordsize="8666732,10547991" o:gfxdata="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">
              <o:lock v:ext="edit" aspectratio="f"/>
              <v:group id="组 14" o:spid="_x0000_s1026" o:spt="203" style="position:absolute;left:0;top:198120;height:3819525;width:4064000;" coordsize="4064469,4010526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<o:lock v:ext="edit" aspectratio="f"/>
                <v:shape id="任意多边形：形状 10" o:spid="_x0000_s1026" o:spt="100" style="position:absolute;left:0;top:0;flip:x;height:4010526;width:4064469;rotation:11796480f;v-text-anchor:middle;" fillcolor="#FFFFFF [3212]" filled="t" stroked="f" coordsize="2647519,2612594" o:gfxdata="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M0jy8AAAA&#10;2gAAAA8AAAAAAAAAAQAgAAAAIgAAAGRycy9kb3ducmV2LnhtbFBLAQIUABQAAAAIAIdO4kAzLwWe&#10;OwAAADkAAAAQAAAAAAAAAAEAIAAAAAsBAABkcnMvc2hhcGV4bWwueG1sUEsFBgAAAAAGAAYAWwEA&#10;ALU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209739,3988775;2190744,3999002;2191882,3999490;2367680,3884953;2306265,3899575;2214141,3911272;2209754,3899575;2274095,3893726;2367680,3884953;2527435,3869647;2523683,3870706;2525606,3870332;1381373,3847668;1446444,3864483;1474228,3865945;1551728,3903962;1586823,3911272;1589018,3912004;1597060,3903962;1627767,3912735;1658475,3920045;1718982,3934116;1719891,3933205;1790080,3944903;1823712,3950751;1857345,3953676;1926071,3956600;2019657,3955137;2023719,3955137;2032818,3950019;2053290,3943440;2074127,3943074;2088385,3944901;2092223,3955137;2124941,3955137;2114706,3969759;2108857,3977070;2089846,3985843;2054752,3985843;2009422,3982919;1911448,3979994;1838335,3974146;1773994,3965373;1709654,3955137;1611682,3940515;1535644,3915659;1536524,3915021;1491776,3901038;1452293,3883492;1406963,3868870;1360171,3852786;1381373,3847668;2242146,3816320;2219804,3819730;2065292,3827531;2116167,3833777;2129328,3830853;2219990,3820618;2234909,3817717;2380968,3795135;2305083,3806715;2331123,3807458;2368594,3800514;2657974,3791753;2419969,3855130;2540412,3828295;1132055,3762132;1300216,3833777;1360171,3852786;1405500,3868869;1450832,3883490;1490313,3901036;1481539,3908348;1458142,3903961;1374793,3873256;1333850,3857172;1292906,3839626;1238801,3820618;1192008,3800148;1155452,3781139;1132055,3762132;1200783,3725579;1281208,3766519;1270972,3772368;1177387,3727040;1200783,3725579;903940,3626152;1003375,3681714;1023847,3705109;977054,3680251;941959,3658320;903940,3626152;1078303,3588633;1078317,3589049;1083256,3595027;1083799,3592522;3213799,3492653;3208489,3493095;3120752,3555968;3034477,3602758;2973062,3639311;2939430,3653932;2904335,3668554;2861929,3690487;2829758,3709494;2782966,3728503;2734711,3746049;2721550,3759208;2701078,3766519;2649899,3775292;2584096,3795762;2524143,3814770;2458340,3833779;2376453,3854249;2260933,3873256;2258009,3877643;2202467,3891528;2203905,3892265;2265587,3876845;2266782,3873256;2382303,3854249;2464191,3833779;2529992,3814770;2589947,3795762;2655748,3775292;2706929,3766519;2672282,3787306;2673296,3786990;2709853,3765056;2730325,3757746;2731688,3757369;2740560,3747510;2788816,3729965;2835609,3710957;2867779,3691948;2910184,3670017;2945279,3655395;2969345,3644934;2981837,3636386;3043252,3599833;3129526,3553044;706283,3472433;711835,3477195;713730,3478160;3223614,3434263;3223112,3434609;3223112,3435026;3225436,3435358;3226036,3434609;3255205,3412438;3246571,3418401;3245045,3419987;3250965,3416198;586886,3338789;642113,3403809;598323,3351265;3358739,3338746;3358608,3338792;3357641,3345418;3334245,3371737;3306461,3402441;3308136,3402056;3334245,3373198;3357641,3346879;3358739,3338746;729812,3305820;732707,3309347;732853,3308863;513513,3272308;551532,3297166;553399,3299364;570724,3303197;610022,3339568;664127,3383432;687523,3415600;700683,3431684;756249,3478473;740165,3491632;688417,3434137;686062,3434609;735033,3489016;740165,3491632;756251,3478473;895166,3588134;867384,3596907;877619,3604219;836675,3605680;810354,3588134;785496,3569127;724081,3517951;667051,3466776;614409,3415600;589551,3390744;566155,3364425;574929,3352728;604174,3379047;636344,3403902;675825,3446306;679181,3449184;636344,3403902;605636,3379047;576390,3352728;544220,3313249;513513,3272308;3734909,3039826;3734167,3040144;3718197,3078471;3719557,2856647;3680805,2912617;3661795,2947709;3642786,2979877;3597455,3039826;3557974,3099774;3522879,3148026;3519953,3149814;3517558,3153361;3521416,3150950;3556511,3102699;3595993,3042750;3641323,2982802;3660333,2950635;3679342,2915543;3718825,2858518;3870901,2836587;3851891,2893610;3818259,2955021;3784626,3017894;3753919,3057372;3774391,3016431;3791938,2975491;3805098,2953559;3822645,2924316;3838731,2895073;3870901,2836587;3776252,2711251;3740758,2773713;3740105,2775214;3775853,2712302;3795718,2569780;3753058,2686326;3663319,2869743;3650181,2890514;3650097,2890686;3619388,2943323;3588681,3000348;3553586,3044213;3524341,3093926;3351792,3288393;3294763,3336645;3289291,3340805;3286932,3343193;3263084,3362632;3243584,3384895;3171931,3438996;3160704,3446088;3130209,3470945;3125806,3473805;3119289,3479936;3062261,3517952;3005232,3553044;2998704,3556352;2960091,3581431;2948121,3587468;2936505,3595446;2897023,3617379;2860134,3631846;2777916,3673313;2585023,3745249;2450607,3779808;2559238,3759208;2579710,3754820;2645512,3731426;2686455,3718267;2752259,3684637;2826834,3658318;2874614,3639582;2895562,3627613;2914569,3621766;2940892,3607143;2947808,3602337;2965751,3585212;3005232,3561817;3050149,3539801;3066647,3529648;3123677,3491632;3148535,3468237;3176319,3450692;3247970,3396592;3299150,3348340;3356178,3300090;3528727,3105622;3552473,3065257;3553586,3061757;3591606,3003271;3603304,2985725;3618859,2964153;3623776,2955021;3654483,2902383;3714437,2778099;3772928,2645043;3790110,2590942;3955712,2440341;3951326,2443265;3951326,2443265;3969524,2353684;3968999,2356271;3973259,2361384;3986421,2376006;3995194,2370157;3995415,2369035;3989345,2373082;3974722,2359921;3956490,2187588;3955469,2187645;3953619,2187748;3954250,2194698;3952789,2231253;3946940,2253185;3911845,2308747;3903071,2356999;3894298,2373082;3879675,2443265;3863589,2498827;3846042,2552928;3835807,2595330;3824109,2639194;3833438,2624685;3841656,2593867;3848966,2550002;3866514,2495903;3882600,2440341;3897222,2370157;3905996,2354073;3914770,2305822;3949864,2250260;3926468,2362846;3908921,2456424;3869438,2576321;3861629,2588469;3858290,2606662;3847505,2637733;3806561,2726924;3787551,2773713;3775853,2798570;3761230,2824889;3721749,2895073;3679342,2963794;3625239,3055910;3565285,3146564;3525804,3197739;3483397,3247452;3468774,3267923;3452690,3288393;3427831,3308863;3387174,3353874;3388348,3358576;3345943,3402441;3300612,3434609;3264056,3463852;3229425,3489157;3234810,3488709;3272829,3460927;3309387,3431684;3354717,3399517;3397124,3355652;3395661,3349803;3436604,3304477;3461464,3284007;3477548,3263537;3492171,3243067;3534578,3193353;3574058,3142177;3634012,3051523;3688116,2959408;3730523,2890686;3770003,2820502;3784626,2794183;3796324,2769327;3815335,2722538;3856279,2633346;3872363,2573398;3911845,2453501;3929392,2359923;3952789,2247336;3958064,2227560;3954250,2226866;3955712,2190313;3987882,2156682;3970855,2227626;3970857,2227626;3987884,2156684;4001043,2142061;3992270,2161069;3990260,2200912;3989345,2238563;3974722,2283555;3974722,2288694;3992270,2238563;3995194,2161068;4002012,2146299;3938165,2079187;3928583,2101834;3925005,2134751;3920392,2119374;3918704,2121544;3923543,2137675;3920619,2161069;3926468,2180077;3931001,2179825;3927929,2169841;3930854,2146446;3938165,2079187;4060997,2039710;4063922,2041171;4062459,2102582;4063922,2144985;4059534,2222479;4055148,2266343;4041987,2330678;4037601,2384779;4015666,2484206;3995194,2570472;3958638,2586557;3961563,2577784;3967412,2516373;3989345,2452038;4006892,2441804;4006892,2441802;4025903,2330678;4036138,2278041;4044912,2223942;4052224,2172765;4055148,2124515;4056610,2083574;4059534,2061641;4060997,2039710;205948,1361756;206676,1362120;206745,1361916;294171,1152180;262001,1212128;235680,1234061;235617,1235461;233072,1291436;233146,1291302;235680,1235523;262001,1213589;294171,1153642;295267,1154372;295815,1153276;311717,1024972;291245,1039593;260538,1103928;267563,1109548;267792,1108561;262001,1103928;292708,1039593;310836,1026646;424313,941629;422466,943108;414626,973249;409690,988419;275161,1234061;256151,1294009;238603,1355419;200584,1484089;175726,1571819;164028,1637617;158179,1671246;153791,1704876;140631,1795530;136244,1851092;143556,1909578;146983,1877710;146481,1867175;152330,1805764;165489,1715110;175927,1702586;191084,1601160;190349,1583516;204795,1542104;213391,1507337;210821,1513333;202047,1510408;180112,1573282;181575,1608374;171338,1675633;169877,1687330;155254,1704876;159640,1671246;165489,1637617;177188,1571819;202047,1484089;240066,1355419;257614,1294009;276622,1234061;411152,988419;424313,941629;450636,795414;450634,795414;457945,801262;457945,801261;714127,587242;713846,587466;712992,588432;701050,600946;698030,605338;696057,607567;687523,619955;598325,725230;573465,754473;548608,785178;438686,906662;550069,783716;574927,753010;599786,723767;688985,618492;698030,605338;712992,588432;751246,486417;738625,490813;729239,494298;727005,497132;710920,511753;669976,538072;642193,568778;615872,599483;598325,615567;597729,614821;581143,634759;552994,669668;507664,719381;514974,728153;515114,728030;509125,720843;554455,671129;599786,615567;617334,599484;643655,568778;671437,538074;712381,511755;728467,497133;746014,490554;751553,488835;2869241,222248;2943816,255876;2975986,282195;2904335,247103;2869241,222248;2626503,115509;2684994,128668;2766881,169608;2626503,115509;1746213,105823;1715505,109661;1649702,118434;1585361,133055;1557579,141828;1525409,150601;1455014,164429;1442058,169610;1352860,200314;1265123,235406;1203708,263188;1162764,279271;1061866,326060;1013612,356766;966819,387471;892242,443033;822053,498595;754877,557192;760637,564393;774894,554614;787030,545570;830826,507368;901016,451806;975591,396244;1022384,365538;1070640,334833;1171536,288044;1211018,267574;1272434,239792;1360171,204700;1449369,173996;1486838,166636;1504938,160452;1751301,107307;2269159,74386;2300414,77493;2342821,92115;2310651,87729;2243386,74569;2269159,74386;2439331,62872;2499284,67257;2572398,96500;2481736,80417;2439331,62872;1950200,62506;1781306,71644;1664324,87727;1608758,102349;1560502,119895;1493237,128668;1238801,226633;1146678,267574;1118894,277808;1094036,290968;1047243,315824;974129,353840;918563,397705;757712,523451;724098,552678;691212,582703;691909,583400;438936,880217;387756,950401;364359,992804;340963,1032282;297094,1114163;249376,1189352;248840,1191658;232754,1235523;221056,1255993;218131,1258917;205154,1302051;202047,1327639;199123,1364192;178651,1424142;159640,1484089;139168,1571819;127470,1652238;120160,1732656;130395,1677094;131343,1672509;133319,1650775;145017,1570358;148680,1571579;148998,1570221;145019,1568895;165491,1481165;184500,1421216;204878,1361543;203510,1361268;206435,1324715;222519,1255993;234217,1235523;234610,1234454;250303,1191658;298557,1115626;342426,1033745;365822,994267;389219,951864;440399,881680;693372,584863;760637,523452;921487,397707;977054,353842;1050168,315826;1096961,290968;1121820,277810;1149603,267574;1241727,226633;1496163,128669;1563428,119896;1611682,102351;1667249,87729;1784231,71644;1953124,63054;2088876,67609;2155649,0;2224376,4385;2294565,11697;2341358,23394;2372066,38016;2410086,30704;2467114,43864;2502208,54099;2500747,55562;2499284,65796;2439331,61410;2418859,55562;2398387,51174;2358905,42401;2319424,33628;2278481,27780;2233151,27780;2196593,27780;2139565,27780;2136886,26925;2111781,39477;2120555,54099;2208291,71644;2169248,72326;2169907,72377;2211216,71644;2246311,76032;2313575,89190;2345745,93578;2399850,105275;2455417,116972;2509521,130131;2563626,146215;2589947,153525;2616268,162298;2616607,162608;2635482,165863;2681223,182859;2687613,192539;2689381,193004;2730325,209087;2765420,223709;2800514,239793;2826835,254415;2844383,263188;2863392,273422;2927732,309977;3009619,362615;3052026,391858;3053254,392734;3074925,405899;3900147,1957829;3899530,1970065;3916231,1972450;3932315,1984148;3939628,2023625;3967410,2070414;3979110,2071478;3979110,2060180;3990997,2027162;3990807,2020702;4002505,1981223;4018591,1981223;4043449,1965140;4046373,2029475;4039062,2060180;4030289,2089423;4025901,2137675;4024440,2162531;4021515,2187388;4015281,2191545;4015666,2193235;4021640,2189253;4024440,2165455;4025901,2140599;4030289,2092347;4039062,2063104;4046373,2032400;4058071,2041172;4056610,2063104;4053685,2085037;4052222,2125978;4049298,2174228;4041987,2225404;4033213,2279504;4022977,2332141;4003968,2443265;3986421,2453501;3964486,2517836;3958636,2579247;3955712,2588020;3930854,2655279;3923542,2661128;3892835,2732773;3925005,2661128;3932315,2655279;3885523,2788335;3860665,2801495;3855509,2811806;3856279,2813191;3862128,2801493;3886986,2788335;3869438,2838048;3837268,2896534;3821184,2925778;3803637,2955021;3790475,2976952;3771467,3019356;3750995,3060296;3718825,3104161;3686654,3145101;3687995,3142341;3651558,3191890;3572595,3278158;3557050,3302075;3572595,3279620;3651558,3193352;3591606,3284006;3560714,3316357;3535916,3334585;3534576,3336645;3519072,3348571;3518492,3352728;3449764,3422911;3376650,3490171;3373270,3492624;3348868,3523799;3290377,3567664;3235710,3608661;3235513,3608899;3290377,3569127;3348868,3525262;3300612,3573513;3261314,3599101;3234128,3610582;3233347,3611531;3204101,3630538;3193082,3635645;3165353,3658137;3138300,3677327;3097356,3703646;3084196,3705109;3069569,3711610;3067295,3713337;3085658,3706570;3098819,3705109;3046177,3744586;3012544,3762134;2978912,3778217;2955157,3781779;2951128,3784065;2839995,3832316;2834329,3833604;2800514,3855710;2819523,3861559;2749334,3892265;2755183,3871795;2731787,3880568;2709853,3887878;2664522,3902499;2658466,3895231;2636738,3899575;2610417,3905424;2556313,3918584;2554529,3919413;2606031,3906885;2632352,3901036;2654285,3896651;2663059,3903961;2708390,3889339;2730324,3882029;2753720,3873256;2747871,3893726;2686455,3922969;2683445,3922127;2641125,3939052;2606031,3949288;2553389,3962447;2531638,3960620;2486144,3969471;2484661,3972683;2363293,3996077;2335509,3988766;2312112,3988766;2271169,4001926;2234612,4004850;2198055,4006312;2194083,4004611;2160768,4010516;2120555,4003387;2122018,4001926;2129328,3991690;2095697,3987304;2111781,3978531;2160037,3977069;2206830,3975607;2274093,3977069;2320886,3972683;2408623,3953674;2467114,3940515;2510982,3939052;2514034,3937636;2471501,3939054;2413010,3952213;2325274,3971221;2278481,3975607;2211216,3974146;2164423,3975607;2116167,3977070;2117630,3971221;2127865,3956600;2578247,3882029;2883863,3766519;2964288,3724116;3009619,3700721;3056412,3675865;3144149,3623228;3214338,3569127;3345943,3466776;3382499,3437533;3417594,3406828;3470236,3358576;3492171,3322023;3523678,3293144;3523931,3291329;3493634,3319099;3471699,3355652;3419057,3403904;3383962,3434609;3347406,3463852;3215801,3566203;3145612,3620303;3057875,3672941;3011082,3697797;2965751,3721192;2885327,3763595;2579710,3879105;2129328,3953676;2095697,3953676;2091309,3941978;2056215,3940515;2024044,3953676;1930459,3955137;1861732,3952213;1828099,3949288;1794468,3943440;1814728,3921832;1810552,3922969;1735069,3908993;1731589,3909811;1586824,3883492;1529795,3871795;1480077,3863022;1420125,3835240;1345548,3807460;1268048,3776754;1281208,3766519;1335313,3776754;1358709,3797224;1439134,3820618;1598523,3861559;1638003,3868870;1680410,3876180;1727203,3886416;1778769,3897566;1782768,3896651;1831024,3903962;1832485,3901038;1902675,3903962;1914373,3905424;2022581,3905424;2101544,3908348;2195130,3901038;2206828,3901038;2211216,3912735;2303339,3901038;2364754,3886416;2399849,3880568;2421784,3877643;2470038,3865946;2509521,3857173;2549001,3846937;2621421,3834405;2630890,3830854;2554852,3844013;2515370,3854249;2475889,3863022;2427633,3874719;2405700,3877643;2370605,3883492;2275556,3892265;2211216,3898114;2199518,3898114;2105932,3905424;2026969,3902499;1918761,3902499;1907062,3901038;1861732,3882029;1836873,3898114;1836810,3898239;1857345,3884953;1902676,3903961;1832487,3901036;1833040,3900679;1787156,3893726;1733052,3882029;1686259,3871795;1643852,3864483;1604372,3857173;1444983,3816233;1364558,3792838;1341162,3772368;1287057,3762132;1206632,3721192;1183236,3722655;1099885,3680251;1085263,3653932;1088187,3652471;1139368,3680251;1190546,3708033;1205169,3699260;1145217,3659781;1095499,3637849;1026771,3598370;968280,3560354;876158,3520877;841063,3491634;848374,3488709;883468,3498944;810354,3422911;769411,3389282;731391,3355652;683137,3316175;612948,3238679;608132,3223630;593937,3209436;545683,3156799;539834,3130480;520823,3104161;518559,3100610;495964,3085152;452096,3022280;427238,2963794;424313,2963794;390682,2899459;358511,2835124;324878,2760554;294171,2684522;324878,2735697;355587,2800032;365822,2835124;370053,2841327;364846,2814256;351267,2789613;329163,2739914;302943,2696218;270773,2608488;243212,2518556;234162,2492340;194744,2335013;177312,2220802;177188,2223942;178651,2247336;185961,2301437;194735,2356999;180112,2308747;169877,2247336;158179,2247336;150867,2191774;140631,2156682;131858,2123053;106998,2096735;99688,2096735;92376,2060180;89451,2013391;95300,1947594;98225,1924200;103205,1908154;100784,1871562;104074,1817462;109923,1806496;109923,1799916;98225,1821849;87989,1807227;68979,1780908;65506,1760073;64593,1761899;58744,1820386;54356,1878872;49970,1924200;49970,2017776;51432,2066028;54356,2114279;41197,2159607;38272,2159607;29498,2071877;29498,1981223;36809,1911040;49964,1924192;38272,1909578;35347,1856941;38272,1776521;39734,1754589;44121,1718035;61668,1652238;70411,1608529;67518,1598138;57281,1656624;39734,1722422;35347,1758975;33884,1780908;30960,1861326;33884,1913964;26574,1984148;26574,2074801;35347,2162531;38272,2162531;57281,2245875;67518,2314595;89451,2384779;123998,2535701;127013,2564625;133321,2564625;165491,2642119;177189,2681598;155254,2647967;131858,2595330;130396,2609951;117674,2570518;108461,2571935;98225,2538306;63130,2457887;41197,2386242;39734,2326293;29498,2256109;22186,2185925;6102,2134751;16337,1862789;26574,1792606;17800,1754589;35347,1649314;39734,1624457;51432,1539651;82140,1478241;74828,1561585;82137,1547299;86526,1513150;87989,1475316;101149,1427064;121621,1353957;146481,1279387;148343,1277292;159642,1217977;175726,1175573;194736,1140481;232756,1067374;263463,1001577;307331,916772;339501,880217;365822,829042;387757,796875;411153,785178;417003,776405;440399,729616;485729,676978;486963,698979;483656,708226;531059,659432;554455,628728;585164,599484;587810,602424;586627,600946;624646,562930;662665,527838;703609,483973;760637,441570;822053,396244;858773,370628;883468,347992;927337,321673;974129,296817;980324,293632;996247,277992;1022385,258801;1051083,244179;1071384,239506;1075026,236868;1472765,76030;1487523,72822;1528332,58484;1556481,52818;1571159,52694;1576588,51174;1909987,7310;2004669,6944;2105932,8771;2107817,10185;2157112,4385;2202442,11695;2247774,20468;2271161,25784;2246311,19007;2200979,10234;2155649,2924;21556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type="gradientRadial" on="t" color2="#0072C7 [3205]" o:opacity2="24248f" focus="100%" focussize="0f,0f" focusposition="65536f,0f" rotate="t">
                    <o:fill type="gradientRadial" v:ext="backwardCompatible"/>
                  </v:fill>
                  <v:stroke on="f" joinstyle="miter"/>
                  <v:imagedata o:title=""/>
                  <o:lock v:ext="edit" aspectratio="f"/>
                </v:shape>
                <v:shape id="任意多边形：形状 18" o:spid="_x0000_s1026" o:spt="100" style="position:absolute;left:290946;top:436418;height:3183890;width:3226435;v-text-anchor:middle;" fillcolor="#2C567A [3204]" filled="t" stroked="f" coordsize="2647519,2612594" o:gfxdata="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q6JK8AAAA&#10;2wAAAA8AAAAAAAAAAQAgAAAAIgAAAGRycy9kb3ducmV2LnhtbFBLAQIUABQAAAAIAIdO4kAzLwWe&#10;OwAAADkAAAAQAAAAAAAAAAEAIAAAAAsBAABkcnMvc2hhcGV4bWwueG1sUEsFBgAAAAAGAAYAWwEA&#10;ALU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2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1,2486082l1445939,2488303,1345293,2493385,1378432,2497454c1380337,2496502,1383195,2496502,1387005,2495549c1407007,2492692,1426057,2490787,1446060,2488882c1448203,2488406,1451715,2487751,1455778,2486992xm1550918,2472281l1501488,2479825,1518450,2480309c1528928,2479833,1536786,2477928,1542858,2475785xm1731355,2470078l1576322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3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0,2265793xm2099801,2237197l2099475,2237422,2099475,2237694,2100989,2237910,2101380,2237422xm2120379,2222979l2114756,2226864,2113762,2227897,2117618,2225429xm382287,2175002l418259,2217355,389737,2183129xm2187820,2174974l2187735,2175004,2187105,2179320c2179485,2186940,2176627,2191702,2171865,2196465c2168055,2201227,2163292,2206942,2153767,2216467l2154858,2216215,2171865,2197417c2175675,2192655,2179485,2187892,2187105,2180272c2188296,2177177,2188474,2175510,2187820,2174974xm475386,2153526l477272,2155821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,2291271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0,1790989,2407787,1830865,2386218,1869449l2377659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,2141045,2177871,2125512,2190534,2112810,2205037c2097570,2217420,2082330,2228850,2066137,2240280l2058824,2244899,2038960,2261093,2036091,2262956,2031847,2266950c2019465,2275522,2007082,2284095,1994700,2291715c1982317,2299335,1969935,2306955,1957552,2314575l1953301,2316730,1928148,2333067,1920350,2337000,1912785,2342197c1905165,2346960,1896592,2351722,1887067,2356485l1863039,2365908,1809482,2392922c1768715,2410757,1726784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,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0,1451152,2586541,1451152,2597633,1404938xm2606205,1395412c2604300,1399222,2602395,1402080,2600490,1407795l2600490,1407795,2599180,1433750c2599062,1441132,2599062,1448276,2598585,1458277l2589060,1487586,2589060,1490934,2600490,1458277c2601443,1438274,2600490,1429702,2602395,1407794l2606836,1398173xm2565247,1354454l2559005,1369208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6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1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1,383323,456650,391477,454683,394339,453399,395790c451546,398815,450698,401003,447840,403860c428790,425767,408788,447675,389738,472440c384023,479107,378308,484822,373545,491490c367830,498157,363068,504825,357353,511492l285782,590597,358305,510540c364020,503872,368782,497205,374497,490537c380212,483870,385927,478155,390690,471487c409740,446722,429742,425767,448792,402907l454683,394339,464431,383323xm489348,316869c487763,316669,484470,318175,481127,319733l475013,322003,473558,323849c469748,326707,465938,329564,463080,333374c453555,339089,445935,343852,436410,350519l418313,370522,401168,390524c397358,393382,394500,396239,389738,401002l389349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3,364272,504752,361295l512656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4,162090,776287c158280,784860,155422,795337,151612,804862c148755,810577,146850,814387,143992,818197l142087,820102,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,2002949,264417c2327258,483516,2540483,854556,2540483,1275397l2540080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,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5,2151085,2327122,2136457c2341410,2120264,2372842,2075497,2378557,2080259c2375700,2100262,2348077,2125979,2339505,2139314c2331885,2148363,2325455,2155031,2319383,2160388l2303229,2172263,2302357,2173605,2292258,2181374,2291880,2184082c2277592,2199322,2263305,2215515,2247112,2229802c2231872,2245042,2216632,2260282,2199487,2273617l2197284,2275215,2181390,2295524c2169960,2306002,2156625,2314574,2143290,2324099l2107680,2350806,2107553,2350961,2143290,2325052c2155672,2315527,2169007,2306002,2181390,2296477c2173770,2309812,2163292,2318384,2149957,2327909c2139004,2337911,2131146,2341959,2124359,2344578l2106651,2352057,2106142,2352675c2099475,2357437,2093760,2361247,2087092,2365057l2079913,2368384,2061852,2383036c2055184,2388156,2049469,2392204,2044230,2395537c2034705,2403157,2027085,2407920,2017560,2412682c2019465,2409825,2014703,2411730,2008988,2413635l1999459,2417870,1997978,2418994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,237654,1833304,228808,1817251,214410,1784873,197332,1756409c190665,1737359,183045,1718309,176377,1699259l158426,1640679,152529,1623596c142540,1590017,133958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,345922,429577c348780,423862,354495,417195,361162,409575c367830,402907,375450,396240,381165,390525l382888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4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754123,3166622;1739045,3174741;1739948,3175128;1879499,3084200;1830747,3095808;1757617,3105094;1754135,3095808;1805210,3091165;1879499,3084200;2006313,3072048;2003337,3072889;2004863,3072592;1096554,3054600;1148208,3067949;1170264,3069109;1231784,3099291;1259643,3105094;1261386,3105675;1267769,3099291;1292145,3106255;1316522,3112059;1364552,3123229;1365274,3122506;1420992,3131793;1447689,3136436;1474387,3138757;1528943,3141079;1603233,3139917;1606458,3139917;1613681,3135854;1629932,3130631;1646473,3130341;1657790,3131791;1660837,3139917;1686809,3139917;1678684,3151525;1674041,3157330;1658950,3164295;1631092,3164295;1595108,3161973;1517336,3159651;1459297,3155008;1408223,3148044;1357148,3139917;1279377,3128310;1219016,3108577;1219715,3108070;1184193,3096969;1152852,3083040;1116868,3071432;1079723,3058663;1096554,3054600;1779847,3029713;1762113,3032420;1639459,3038613;1679844,3043572;1690292,3041250;1762260,3033125;1774103,3030822;1890047,3012894;1829808,3022088;1850479,3022678;1880224,3017164;2109939,3010210;1921006,3060524;2016616,3039220;898642,2986694;1032131,3043572;1079723,3058663;1115707,3071431;1151691,3083038;1183032,3096968;1176067,3102772;1157495,3099289;1091331,3074914;1058829,3062144;1026328,3048215;983378,3033125;946233,3016874;917214,3001784;898642,2986694;953199,2957675;1017041,2990177;1008916,2994820;934627,2958835;953199,2957675;717561,2878742;796494,2922852;812745,2941424;775600,2921690;747741,2904279;717561,2878742;855973,2848956;855984,2849287;859904,2854031;860336,2852043;2551161,2772759;2546945,2773110;2477299,2823024;2408812,2860169;2360060,2889188;2333362,2900796;2305504,2912404;2271841,2929816;2246304,2944906;2209159,2959997;2170854,2973926;2160406,2984372;2144155,2990177;2103529,2997142;2051293,3013393;2003702,3028482;1951466,3043573;1886463,3059824;1794762,3074914;1792440,3078397;1748349,3089419;1749492,3090004;1798456,3077763;1799405,3074914;1891107,3059824;1956111,3043573;2008345,3028482;2055937,3013393;2108172,2997142;2148800,2990177;2121297,3006679;2122101,3006428;2151121,2989016;2167372,2983212;2168454,2982913;2175497,2975086;2213803,2961157;2250948,2946067;2276485,2930976;2310147,2913565;2338006,2901958;2357109,2893652;2367026,2886867;2415778,2857848;2484264,2820703;560658,2756707;565065,2760487;566568,2761254;2558951,2726404;2558553,2726679;2558553,2727010;2560398,2727273;2560875,2726679;2584028,2709077;2577176,2713812;2575964,2715071;2580663,2712063;465879,2650609;509717,2702224;474958,2660513;2666216,2650575;2666112,2650612;2665345,2655871;2646772,2676766;2624717,2701141;2626046,2700834;2646772,2677926;2665345,2657032;2666216,2650575;579335,2624437;581634,2627234;581749,2626851;407634,2597831;437814,2617565;439296,2619310;453049,2622353;484244,2651227;527193,2686051;545766,2711588;556212,2724357;600322,2761502;587554,2771949;546475,2726304;544606,2726679;544606,2726679;583480,2769872;587554,2771949;600323,2761502;710596,2848560;688542,2855525;696667,2861329;664165,2862490;643271,2848560;623538,2833471;574786,2792843;529515,2752216;487727,2711588;467994,2691855;449422,2670961;456387,2661675;479602,2682569;505139,2702302;536480,2735965;539144,2738250;505139,2702302;480762,2682569;457547,2661675;432010,2630333;407634,2597831;2964825,2413267;2964237,2413519;2951558,2443947;2952639,2267844;2921877,2312278;2906786,2340137;2891697,2365674;2855712,2413267;2824372,2460859;2796513,2499165;2794189,2500585;2792288,2503401;2795352,2501487;2823210,2463181;2854552,2415589;2890535,2367997;2905626,2342460;2920716,2314601;2952057,2269330;3045354,2263816;3035633,2285581;3014739,2327369;3035633,2285581;3045354,2263816;3072778,2251919;3057687,2297189;3030990,2345942;3004292,2395856;2979916,2427197;2996167,2394695;3010096,2362193;3020543,2344782;3034472,2321566;3047241,2298350;3072778,2251919;2997644,2152417;2969468,2202005;2968950,2203196;2997327,2153252;3013096,2040106;2979232,2132629;2907996,2278241;2897566,2294731;2897500,2294867;2873123,2336655;2848747,2381927;2820889,2416750;2797673,2456217;2660702,2610600;2615431,2648907;2611087,2652208;2609213,2654106;2590284,2669538;2574804,2687212;2517925,2730162;2509013,2735791;2484806,2755526;2481309,2757796;2476137,2762664;2430868,2792844;2385597,2820703;2380416,2823329;2349763,2843238;2340260,2848031;2331041,2854365;2299699,2871777;2270417,2883261;2205149,2916182;2052029,2973291;1945328,3000727;2031560,2984372;2047811,2980890;2100046,2962317;2132547,2951871;2184783,2925172;2243982,2904278;2281911,2889404;2298539,2879902;2313627,2875260;2334523,2863651;2340013,2859835;2354256,2846240;2385597,2827667;2421253,2810189;2434349,2802129;2479620,2771949;2499353,2753376;2521408,2739447;2578286,2696498;2618914,2658192;2664183,2619887;2801155,2465502;2820005,2433457;2820889,2430678;2851069,2384247;2860355,2370318;2872703,2353192;2876606,2345942;2900982,2304154;2948574,2205486;2995005,2099856;3008645,2056906;3140102,1937346;3136620,1939668;3136620,1939668;3151066,1868551;3150649,1870604;3154031,1874664;3164479,1886272;3171444,1881628;3171619,1880738;3166800,1883950;3155193,1873502;3140720,1736690;3139909,1736735;3138441,1736816;3138942,1742334;3137782,1771355;3133138,1788766;3105280,1832876;3098315,1871182;3091351,1883950;3079743,1939668;3066974,1983777;3053044,2026727;3044919,2060389;3035633,2095213;3043039,2083692;3049563,2059228;3055366,2024404;3069295,1981456;3082064,1937346;3093672,1881628;3100637,1868859;3107601,1830554;3135460,1786444;3116888,1875824;3102958,1950114;3071617,2045298;3065416,2054943;3062766,2069385;3054206,2094052;3021704,2164860;3006613,2202005;2997327,2221739;2985719,2242633;2954379,2298350;2920716,2352906;2877768,2426036;2830175,2498005;2798835,2538632;2765172,2578098;2753564,2594349;2740796,2610600;2721062,2626851;2688788,2662585;2689720,2666318;2656059,2701141;2620074,2726679;2591055,2749894;2563564,2769984;2567839,2769628;2598020,2747573;2627040,2724357;2663023,2698820;2696686,2663996;2695525,2659353;2728027,2623370;2747761,2607119;2760528,2590868;2772136,2574617;2805799,2535150;2837140,2494522;2884732,2422553;2927680,2349425;2961343,2294867;2992684,2239150;3004292,2218256;3013578,2198523;3028669,2161378;3061170,2090569;3073938,2042978;3105280,1947794;3119209,1873504;3137782,1784123;3141969,1768423;3138942,1767872;3140102,1738853;3165639,1712154;3152122,1768475;3152123,1768475;3165640,1712155;3176087,1700546;3169122,1715637;3169122,1715637;3167526,1747268;3166800,1777158;3155193,1812876;3155193,1816956;3169122,1777158;3171444,1715636;3176856,1703911;3126173,1650632;3118566,1668612;3115726,1694743;3112064,1682536;3110725,1684259;3114566,1697065;3112245,1715637;3116888,1730727;3120486,1730527;3118048,1722601;3120369,1704028;3126173,1650632;3223679,1619291;3226001,1620452;3224839,1669205;3226001,1702868;3222518,1764389;3219036,1799212;3208588,1850287;3205107,1893236;3187694,1972170;3171444,2040655;3142425,2053424;3144746,2046460;3149389,1997707;3166800,1946632;3180730,1938507;3180730,1938506;3195820,1850287;3203945,1808499;3210910,1765550;3216714,1724922;3219036,1686617;3220196,1654115;3222518,1636703;3223679,1619291;163484,1081076;164062,1081364;164117,1081202;233517,914697;207980,962288;187086,979701;187036,980812;185016,1025250;185073,1025144;187086,980861;207980,963448;233517,915857;234388,916437;234823,915567;247445,813708;231195,825316;206819,876390;212396,880852;212577,880068;207980,876390;232356,825316;246746,815037;336826,747544;335360,748717;329136,772646;325218,784689;218427,979701;203336,1027292;189407,1076045;159226,1178194;139494,1247841;130208,1300077;125565,1326774;122082,1353473;111635,1425441;108152,1469551;113957,1515982;116677,1490683;116278,1482319;120921,1433566;131368,1361598;139653,1351654;151685,1271134;151102,1257127;162569,1224252;169393,1196649;167352,1201410;160388,1199088;142976,1249002;144137,1276861;136011,1330257;134851,1339543;123243,1353473;126725,1326774;131368,1300077;140654,1247841;160388,1178194;190568,1076045;204497,1027292;219587,979701;326378,784689;336826,747544;357721,631466;357720,631466;363523,636109;363523,636107;566884,466202;566661,466380;565985,467144;556502,477081;554105,480569;552540,482337;545766,492172;474959,575748;455225,598964;435493,623339;348272,719742;436653,622179;456385,597802;476119,574587;546926,491010;554105,480569;565985,467144;596350,386158;586331,389649;578881,392415;577107,394665;564338,406272;531836,427166;509782,451544;488888,475919;474959,488689;474485,488096;461320,503924;438974,531638;402991,571105;408794,578068;408905,577971;404151,572265;440134,532798;476119,488689;490049,475921;510942,451544;532997,427168;565498,406274;578268,394666;592197,389443;596594,388078;2277645,176439;2336844,203136;2362381,224030;2305504,196171;2277645,176439;2084956,91701;2131387,102147;2196391,134649;2084956,91701;1386170,84011;1361793,87058;1309557,94022;1258483,105630;1236429,112595;1210892,119560;1155011,130537;1144727,134650;1073920,159026;1004273,186885;955521,208940;923019,221708;842925,258854;804620,283231;767475,307606;708275,351716;652557,395826;599232,442345;603805,448062;615122,440299;624755,433118;659522,402791;715239,358681;774438,314571;811583,290194;849889,265818;929982,228673;961324,212422;1010077,190367;1079723,162508;1150530,138132;1180274,132290;1194642,127380;1390208,85189;1801290,59054;1826102,61520;1859765,73128;1834228,69646;1780833,59199;1801290,59054;1936377,49913;1983968,53394;2042007,76610;1970039,63842;1936377,49913;1548097,49623;1414027,56877;1321165,69645;1277055,81253;1238749,95183;1185353,102147;983378,179920;910250,212422;888194,220547;868462,230995;831317,250727;773278,280908;729169,315731;601483,415559;574799,438762;548694,462598;549248,463151;348434,698790;307806,754507;289233,788171;270661,819511;235838,884515;197958,944206;197533,946037;184764,980861;175477,997112;173156,999433;162854,1033677;160388,1053991;158066,1083010;141815,1130602;126725,1178194;110474,1247841;101188,1311685;95384,1375527;103509,1331417;104262,1327777;105831,1310523;115117,1246681;118025,1247651;118277,1246572;115118,1245519;131369,1175872;146458,1128280;162635,1080906;161549,1080688;163871,1051669;176639,997112;185925,980861;186237,980013;198694,946037;236999,885676;271822,820673;290395,789332;308967,755669;349595,699951;550409,464313;603805,415560;731490,315733;775600,280909;833639,250729;870783,230995;890517,220548;912571,212422;985701,179920;1187676,102148;1241072,95184;1279377,81254;1323486,69646;1416349,56877;1550419,50058;1658180,53673;1711186,0;1765742,3481;1821459,9286;1858604,18572;1882981,30180;1913161,24375;1958431,34823;1986290,42948;1985129,44109;1983968,52234;1936377,48752;1920126,44109;1903875,40626;1872533,33662;1841193,26697;1808691,22054;1772708,22054;1743688,22054;1698418,22054;1696291,21375;1676363,31340;1683327,42948;1752974,56877;1721981,57418;1722504,57459;1755296,56877;1783154,60360;1836550,70807;1862087,74290;1905036,83576;1949146,92862;1992094,103309;2035043,116078;2055937,121881;2076831,128846;2077101,129092;2092084,131676;2128394,145169;2133466,152854;2134870,153223;2167372,165991;2195231,177599;2223089,190368;2243983,201976;2257913,208940;2273002,217065;2324076,246086;2389080,287874;2422743,311089;2423717,311785;2440921,322237;3095994,1554288;3095503,1564002;3108762,1565895;3121530,1575182;3127334,1606522;3149388,1643667;3158676,1644512;3158676,1635542;3168112,1609330;3167961,1604202;3177247,1572860;3190016,1572860;3209749,1560092;3212070,1611167;3206267,1635542;3199302,1658758;3195819,1697065;3194659,1716797;3192338,1736531;3187387,1739831;3187694,1741173;3192436,1738012;3194659,1719119;3195819,1699386;3199302,1661080;3206267,1637864;3212070,1613488;3221356,1620453;3220196,1637864;3217875,1655276;3216713,1687778;3214392,1726084;3208588,1766712;3201624,1809660;3193498,1851448;3178408,1939668;3164479,1947794;3147067,1998868;3142423,2047621;3140102,2054586;3120369,2107982;3114565,2112625;3090189,2169503;3115726,2112625;3121530,2107982;3084385,2213612;3064652,2224060;3060560,2232246;3061170,2233345;3065813,2224059;3085546,2213612;3071617,2253079;3046080,2299510;3033312,2322726;3019382,2345942;3008935,2363353;2993845,2397016;2977594,2429518;2952057,2464342;2926520,2496844;2927584,2494652;2898660,2533989;2835978,2602475;2823637,2621462;2835978,2603636;2898660,2535149;2851069,2607117;2826547,2632800;2806861,2647271;2805798,2648907;2793491,2658375;2793030,2661675;2738473,2717392;2680434,2770788;2677750,2772736;2658380,2797486;2611949,2832309;2568552,2864856;2568398,2865045;2611949,2833471;2658380,2798647;2620074,2836952;2588878,2857266;2567298,2866381;2566678,2867134;2543463,2882224;2534714,2886278;2512703,2904134;2491228,2919369;2458726,2940263;2448280,2941424;2436667,2946585;2434863,2947955;2449440,2942584;2459888,2941424;2418100,2972765;2391401,2986695;2364704,2999463;2345846,3002292;2342649,3004106;2254430,3042412;2249932,3043434;2223089,3060984;2238179,3065627;2182461,3090004;2187105,3073753;2168532,3080718;2151121,3086521;2115136,3098129;2110329,3092359;2093081,3095808;2072187,3100451;2029239,3110898;2027823,3111557;2068705,3101611;2089599,3096968;2107010,3093486;2113975,3099289;2149960,3087682;2167371,3081878;2185943,3074914;2181300,3091165;2132547,3114380;2130158,3113711;2096564,3127148;2068705,3135274;2026917,3145721;2009651,3144271;1973537,3151297;1972360,3153847;1876016,3172419;1853961,3166615;1835389,3166615;1802887,3177063;1773868,3179384;1744848,3180544;1741695,3179194;1715249,3183882;1683327,3178223;1684489,3177063;1690292,3168936;1663595,3165455;1676363,3158490;1714669,3157329;1751814,3156168;1805208,3157329;1842353,3153847;1912000,3138756;1958431,3128310;1993254,3127148;1995677,3126023;1961914,3127149;1915483,3137596;1845836,3152687;1808691,3156168;1755296,3155008;1718151,3156168;1679844,3157330;1681006,3152687;1689131,3141079;2046650,3081878;2289253,2990177;2353095,2956514;2389080,2937941;2426225,2918208;2495871,2876420;2551589,2833471;2656059,2752216;2685077,2729000;2712936,2704624;2754724,2666318;2772136,2637299;2797147,2614372;2797348,2612932;2773298,2634977;2755885,2663996;2714097,2702303;2686239,2726679;2657220,2749894;2552750,2831149;2497033,2874099;2427386,2915887;2390241,2935620;2354256,2954192;2290414,2987855;2047811,3079557;1690292,3138757;1663595,3138757;1660112,3129471;1632253,3128310;1606716,3138757;1532426,3139917;1477870,3137596;1451172,3135274;1424475,3130631;1440556,3113477;1437243,3114380;1377323,3103284;1374561,3103934;1259644,3083040;1214373,3073753;1174907,3066789;1127316,3044733;1068115,3022679;1006595,2998302;1017041,2990177;1059991,2998302;1078563,3014553;1142405,3033125;1268931,3065627;1300271,3071432;1333934,3077235;1371079,3085361;1412013,3094212;1415187,3093486;1453493,3099291;1454654,3096969;1510371,3099291;1519657,3100451;1605555,3100451;1668237,3102772;1742526,3096969;1751813,3096969;1755296,3106255;1828424,3096969;1877176,3085361;1905035,3080718;1922447,3078397;1960752,3069110;1992094,3062146;2023434,3054019;2080922,3044070;2088439,3041251;2028079,3051698;1996737,3059824;1965397,3066789;1927091,3076075;1909679,3078397;1881821,3083040;1806370,3090004;1755296,3094648;1746009,3094648;1671720,3100451;1609038,3098129;1523140,3098129;1513854,3096969;1477870,3081878;1458137,3094648;1458087,3094747;1474387,3084200;1510372,3099289;1454655,3096968;1455094,3096684;1418670,3091165;1375722,3081878;1338577,3073753;1304914,3067949;1273574,3062146;1147048,3029644;1083206,3011071;1064634,2994820;1021684,2986694;957842,2954192;939270,2955354;873105,2921690;861497,2900796;863819,2899636;904447,2921690;945073,2943746;956681,2936781;909090,2905439;869623,2888028;815066,2856686;768635,2826506;695507,2795165;667648,2771950;673451,2769628;701310,2777753;643271,2717392;610769,2690695;580589,2663996;542284,2632656;486567,2571134;482744,2559186;471476,2547918;433171,2506130;428528,2485236;413437,2464342;411640,2461523;393703,2449251;358880,2399338;339147,2352906;336826,2352906;310129,2301832;284592,2250758;257893,2191558;233517,2131197;257893,2171824;282270,2222899;290395,2250758;293752,2255682;289620,2234192;278839,2214629;261293,2175171;240481,2140483;214944,2070836;193067,1999446;185881,1978627;154591,1853728;140753,1763058;140654,1765550;141815,1784123;147619,1827072;154583,1871182;142976,1832876;134851,1784123;125565,1784123;119760,1740013;111635,1712154;104671,1685457;84937,1664563;79133,1664563;73329,1635542;71007,1598397;75650,1546163;77972,1527590;81925,1514851;80004,1485802;82615,1442852;87258,1434147;87258,1428923;77972,1446335;69847,1434728;54756,1413833;52000,1397292;51275,1398743;46632,1445174;43149,1491605;39667,1527590;39667,1601879;40827,1640186;43149,1678491;32702,1714476;30381,1714476;23416,1644829;23416,1572860;29219,1517143;39662,1527584;30381,1515982;28059,1474194;30381,1410350;31541,1392939;35024,1363919;48953,1311685;55894,1276984;53596,1268735;45470,1315166;31541,1367402;28059,1396421;26898,1413833;24576,1477676;26898,1519464;21095,1575182;21095,1647150;28059,1716797;30381,1716797;45470,1782962;53596,1837519;71007,1893236;98431,2013051;100824,2036013;105832,2036013;131369,2097534;140655,2128876;123243,2102177;104671,2060389;103510,2071997;93411,2040692;86098,2041817;77972,2015119;50113,1951275;32702,1894398;31541,1846805;23416,1791087;17612,1735370;4844,1694743;12969,1478837;21095,1423120;14130,1392939;28059,1309363;31541,1289629;40827,1222304;65204,1173551;59400,1239716;65202,1228375;68686,1201264;69847,1171229;80294,1132923;96544,1074884;116278,1015684;117757,1014021;126726,966931;139494,933268;154585,905409;184765,847370;209140,795135;243964,727810;269501,698790;290395,658163;307807,632626;326380,623339;331023,616375;349595,579230;385579,537442;386558,554907;383933,562249;421562,523512;440134,499136;464511,475921;466611,478254;465673,477081;495853,446900;526033,419042;558535,384218;603805,350555;652557,314571;681707,294235;701310,276265;736133,255371;773278,235638;778195,233109;790835,220693;811584,205458;834365,193850;850480,190140;853371,188045;1169102,60359;1180816,57812;1213212,46430;1235557,41931;1247209,41833;1251518,40626;1516175,5803;1591335,5513;1671720,6963;1673216,8085;1712347,3481;1748331,9285;1784316,16249;1802881,20470;1783154,15089;1747169,8124;1711186,2321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 joinstyle="miter"/>
                  <v:imagedata o:title=""/>
                  <o:lock v:ext="edit" aspectratio="t"/>
                </v:shape>
              </v:group>
              <v:rect id="矩形 4" o:spid="_x0000_s1026" o:spt="1" style="position:absolute;left:885503;top:-228600;height:262467;width:7772400;v-text-anchor:middle;" fillcolor="#2C567A [3204]" filled="t" stroked="f" coordsize="21600,21600" o:gfxdata="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4rk74A&#10;AADaAAAADwAAAAAAAAABACAAAAAiAAAAZHJzL2Rvd25yZXYueG1sUEsBAhQAFAAAAAgAh07iQDMv&#10;BZ47AAAAOQAAABAAAAAAAAAAAQAgAAAADQEAAGRycy9zaGFwZXhtbC54bWxQSwUGAAAAAAYABgBb&#10;AQAAtwMAAAAA&#10;">
                <v:fill on="t" focussize="0,0"/>
                <v:stroke on="f" joinstyle="miter"/>
                <v:imagedata o:title=""/>
                <o:lock v:ext="edit" aspectratio="f"/>
              </v:rect>
              <v:group id="组 12" o:spid="_x0000_s1026" o:spt="203" style="position:absolute;left:2720340;top:769620;height:9549771;width:5946392;" coordorigin="-2663756,-5283698" coordsize="4866607,7816685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<o:lock v:ext="edit" aspectratio="f"/>
                <v:shape id="任意多边形：形状 10" o:spid="_x0000_s1026" o:spt="100" style="position:absolute;left:-2763;top:558416;flip:x y;height:1974571;width:2205614;rotation:11796480f;v-text-anchor:middle;" fillcolor="#2C567A [3204]" filled="t" stroked="f" coordsize="2647519,2612594" o:gfxdata="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trZK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199131,1963862;1188823,1968897;1189440,1969137;1284839,1912745;1251511,1919944;1201519,1925703;1199139,1919944;1234054,1917065;1284839,1912745;1371531,1905209;1369495,1905731;1370539,1905547;749612,1894388;784923,1902667;800001,1903386;842056,1922104;861101,1925703;862292,1926064;866656,1922104;883319,1926424;899984,1930023;932818,1936950;933311,1936502;971400,1942261;989650,1945141;1007902,1946581;1045196,1948020;1095981,1947300;1098186,1947300;1103123,1944780;1114233,1941541;1125540,1941361;1133277,1942261;1135360,1947300;1153115,1947300;1147560,1954499;1144386,1958099;1134070,1962418;1115026,1962418;1090427,1960978;1037261,1959539;997586,1956659;962671,1952340;927756,1947300;874591,1940101;833328,1927863;833806,1927549;809523,1920665;788097,1912026;763499,1904827;738106,1896908;749612,1894388;1216717,1878954;1204593,1880633;1120746,1884474;1148353,1887549;1155496,1886109;1204693,1881070;1212789,1879642;1292049,1868523;1250870,1874225;1265001,1874591;1285335,1871172;1442369,1866858;1313214,1898062;1378573,1884850;614318,1852275;705572,1887549;738106,1896908;762705,1904826;787304,1912025;808729,1920664;803968,1924264;791271,1922104;746042,1906986;723823,1899067;701605,1890428;672244,1881070;646852,1870992;627014,1861633;614318,1852275;651614,1834278;695257,1854435;689702,1857314;638917,1834997;651614,1834278;490530,1785325;544489,1812681;555598,1824199;530205,1811961;511161,1801163;490530,1785325;585149,1766853;585157,1767058;587837,1770001;588132,1768768;1743992,1719597;1741110,1719815;1693499,1750771;1646681,1773807;1613354,1791804;1595103,1799003;1576059,1806202;1553046,1817000;1535589,1826359;1510197,1835718;1484011,1844356;1476869,1850835;1465760,1854435;1437987,1858754;1402278,1868833;1369745,1878191;1334036,1887550;1289599,1897628;1226912,1906986;1225325,1909146;1195185,1915982;1195965,1916345;1229437,1908753;1230086,1906986;1292774,1897628;1337211,1887550;1372919,1878191;1405453,1868833;1441161,1858754;1468935,1854435;1450133,1864669;1450683,1864513;1470522,1853714;1481631,1850115;1482371,1849929;1487185,1845076;1513371,1836437;1538764,1827079;1556221,1817720;1579233,1806922;1598277,1799723;1611337,1794572;1618115,1790364;1651443,1772367;1698260,1749331;383270,1709642;386282,1711987;387311,1712462;1749318,1690849;1749045,1691019;1749045,1691225;1750306,1691388;1750632,1691019;1766461,1680104;1761776,1683040;1760947,1683821;1764160,1681955;318478,1643843;348447,1675855;324684,1649985;1822644,1643822;1822573,1643845;1822049,1647107;1809352,1660065;1794275,1675182;1795184,1674992;1809352,1660784;1822049,1647826;1822644,1643822;396037,1627611;397609,1629347;397688,1629109;278661,1611111;299293,1623350;300306,1624432;309707,1626319;331033,1644226;360393,1665823;373089,1681661;380230,1689580;410384,1712616;401656,1719095;373574,1690787;372296,1691019;398871,1717807;401656,1719095;410385,1712616;485768,1766607;470692,1770927;476246,1774527;454028,1775246;439745,1766607;426255,1757249;392928,1732053;361980,1706857;333413,1681661;319924,1669423;307228,1656465;311989,1650706;327859,1663664;345317,1675901;366741,1696779;368562,1698196;345317,1675901;328652,1663664;312782,1650706;295325,1631268;278661,1611111;2026776,1496649;2026373,1496806;2017707,1515676;2018445,1406462;1997416,1434019;1987100,1451296;1976784,1467133;1952185,1496649;1930761,1526164;1911716,1549921;1910128,1550802;1908829,1552548;1910922,1551361;1929967,1527605;1951392,1498089;1975991,1468574;1986307,1452736;1996622,1435459;2018047,1407383;2100573,1396585;2090257,1424660;2072006,1454896;2053755,1485851;2037092,1505288;2048201,1485131;2057723,1464974;2064864,1454176;2074386,1439778;2083116,1425381;2100573,1396585;2049211,1334876;2029950,1365629;2029596,1366369;2048994,1335394;2059774,1265224;2036624,1322605;1987927,1412909;1980797,1423136;1980752,1423221;1964087,1449137;1947424,1477213;1928380,1498809;1912509,1523286;1818874,1619031;1787927,1642787;1784958,1644835;1783677,1646011;1770736,1655582;1760154,1666543;1721272,1693180;1715179,1696671;1698631,1708910;1696242,1710318;1692705,1713336;1661758,1732054;1630811,1749331;1627269,1750960;1606315,1763307;1599819,1766279;1593516,1770207;1572091,1781006;1552072,1788129;1507456,1808545;1402782,1843963;1329840,1860978;1388789,1850835;1399898,1848675;1435606,1837157;1457824,1830678;1493533,1814120;1534002,1801162;1559930,1791938;1571298,1786045;1581612,1783166;1595896,1775966;1599649,1773600;1609386,1765168;1630811,1753650;1655185,1742811;1664139,1737812;1695086,1719095;1708575,1707577;1723653,1698938;1762534,1672302;1790308,1648546;1821255,1624790;1914889,1529044;1927776,1509170;1928380,1507447;1949011,1478652;1955359,1470013;1963800,1459392;1966468,1454896;1983132,1428980;2015666,1367789;2047407,1302279;2056731,1275643;2146596,1201495;2144216,1202934;2144216,1202934;2154091,1158830;2153806,1160103;2156118,1162621;2163260,1169819;2168021,1166940;2168141,1166387;2164847,1168380;2156912,1161900;2147018,1077052;2146464,1077080;2145460,1077131;2145803,1080553;2145010,1098551;2141836,1109349;2122791,1136705;2118030,1160461;2113269,1168380;2105334,1202934;2096605,1230290;2087083,1256926;2081529,1277803;2075180,1299400;2080243,1292256;2084703,1277083;2088670,1255486;2098192,1228850;2106921,1201495;2114856,1166940;2119617,1159021;2124378,1135265;2143423,1107909;2130726,1163340;2121204,1209413;2099779,1268444;2095541,1274425;2093729,1283382;2087877,1298680;2065658,1342593;2055342,1365629;2048994,1377868;2041059,1390826;2019634,1425381;1996622,1459215;1967262,1504568;1934728,1549202;1913303,1574397;1890291,1598874;1882356,1608952;1873627,1619031;1860137,1629109;1838075,1651270;1838712,1653585;1815700,1675182;1791101,1691019;1771264,1705417;1752471,1717876;1755393,1717656;1776025,1703977;1795863,1689580;1820461,1673742;1843474,1652145;1842680,1649266;1864898,1626950;1878389,1616871;1887117,1606793;1895052,1596714;1918064,1572238;1939489,1547042;1972023,1502408;2001383,1457056;2024395,1423221;2045820,1388666;2053755,1375708;2060103,1363470;2070419,1340434;2092638,1296520;2101366,1267005;2122791,1207974;2132313,1161901;2145010,1106469;2147872,1096732;2145803,1096391;2146596,1078394;2164053,1061836;2154814,1096765;2154814,1096765;2164054,1061837;2171195,1054637;2166434,1063996;2165344,1083613;2164847,1102150;2156912,1124301;2156912,1126832;2166434,1102150;2168021,1063995;2171721,1056724;2137074,1023682;2131874,1034832;2129933,1051038;2127429,1043467;2126514,1044536;2129139,1052478;2127552,1063996;2130726,1073354;2133187,1073230;2131520,1068315;2133107,1056796;2137074,1023682;2203730,1004245;2205317,1004964;2204523,1035200;2205317,1056077;2202936,1094231;2200556,1115827;2193414,1147503;2191034,1174139;2179130,1223091;2168021,1265564;2148184,1273484;2149771,1269164;2152945,1238929;2164847,1207254;2174369,1202215;2174369,1202214;2184686,1147503;2190240,1121587;2195001,1094951;2198969,1069754;2200556,1045999;2201349,1025842;2202936,1015043;2203730,1004245;111759,670457;112154,670636;112191,670535;159634,567272;142177,596787;127893,607586;127859,608275;126478,635835;126518,635769;127893,608306;142177,597507;159634,567992;160229,568352;160526,567812;169155,504642;158046,511841;141383,543516;145195,546283;145319,545797;142177,543516;158840,511841;168677,505466;230256,463608;229254,464336;225000,479176;222321,486645;149318,607586;139002,637101;129480,667337;108848,730687;95359,773880;89011,806276;85837,822833;83456,839391;76314,884024;73933,911380;77901,940175;79761,924485;79489,919298;82663,889063;89804,844429;95468,838263;103693,788326;103294,779639;111133,759250;115798,742133;114403,745085;109642,743645;97739,774601;98533,791878;92978,824993;92185,830752;84250,839391;86630,822833;89804,806276;96152,773880;109642,730687;130273,667337;139796,637101;150111,607586;223114,486645;230256,463608;244541,391619;244540,391619;248507,394499;248507,394498;387526,289127;387373,289237;386910,289712;380430,295874;378791,298036;377720,299133;373089,305233;324685,357065;311195,371462;297706,386580;238056,446392;298499,385860;311988,370742;325478,356344;373882,304512;378791,298036;386910,289712;407669,239486;400820,241650;395727,243366;394515,244761;385785,251960;363567,264918;348491,280036;334207,295153;324685,303073;324362,302705;315361,312521;300086,329709;275487,354185;279454,358504;279530,358443;276280,354905;300879,330428;325478,303073;335000,295154;349284,280036;364360,264919;386579,251961;395308,244762;404830,241523;407836,240676;1557014,109423;1597483,125980;1614941,138938;1576059,121660;1557014,109423;1425291,56870;1457031,63349;1501468,83506;1425291,56870;947595,52101;930931,53991;895222,58310;860308,65509;845231,69828;827774,74148;789574,80956;782543,83507;734139,98624;686528,115901;653201,129580;630982,137498;576229,160534;550044,175653;524651,190770;484181,218126;446093,245481;409639,274331;412765,277877;420502,273062;427087,268609;450854,249801;488943,222445;529411,195089;554804,179971;580990,164854;635742,141817;657168,131739;690495,118061;738106,100783;786510,85666;806844,82043;816666,78998;950356,52832;1231376,36624;1248336,38153;1271349,45352;1253891,43193;1217390,36713;1231376,36624;1323721,30954;1356255,33114;1395930,47511;1346732,39593;1323721,30954;1058290,30774;966639,35274;903158,43192;873004,50391;846818,59030;810316,63349;672244,111582;622253,131739;607176,136778;593687,143257;568294,155495;528618,174212;498465,195809;411178,257719;392937,272109;375091,286892;375469,287235;238192,433372;210418,467927;197722,488804;185026,508241;161220,548555;135325,585574;135035,586709;126306,608306;119957,618384;118370,619824;111328,641061;109642,653659;108055,671656;96946,701172;86630,730687;75521,773880;69172,813475;65205,853068;70759,825712;71274,823455;72346,812754;78695,773161;80682,773762;80855,773094;78695,772441;89805,729247;100120,699731;111178,670351;110436,670216;112023,652219;120751,618384;127099,608306;127313,607780;135829,586709;162014,549275;185820,508961;198516,489524;211212,468647;238986,434092;376263,287955;412765,257720;500052,195809;530205,174213;569881,155496;595274,143257;608764,136778;623840,131739;673832,111582;811904,63350;848405,59030;874591,50392;904745,43193;968226,35274;1059877,31044;1133544,33287;1169779,0;1207074,2159;1245162,5759;1270555,11518;1287219,18717;1307850,15117;1338797,21596;1357842,26635;1357048,27355;1356255,32394;1323721,30235;1312612,27355;1301502,25195;1280077,20876;1258653,16557;1236434,13677;1211836,13677;1191997,13677;1161051,13677;1159597,13256;1145973,19436;1150734,26635;1198345,35274;1177158,35609;1177516,35634;1199932,35274;1218977,37434;1255478,43912;1272936,46072;1302296,51832;1332450,57591;1361810,64069;1391170,71988;1405453,75588;1419737,79907;1419921,80060;1430164,81662;1454985,90030;1458453,94796;1459412,95025;1481631,102943;1500675,110142;1519720,118061;1534003,125260;1543525,129580;1553840,134618;1588755,152616;1633192,178532;1656204,192930;1656871,193361;1668631,199843;2116443,963931;2116108,969956;2125171,971130;2133900,976889;2137868,996326;2152944,1019362;2159293,1019886;2159293,1014323;2165744,998067;2165640,994887;2171988,975449;2180718,975449;2194207,967531;2195794,999206;2191827,1014323;2187066,1028721;2184685,1052478;2183892,1064716;2182305,1076954;2178921,1079001;2179130,1079833;2182372,1077872;2183892,1066155;2184685,1053918;2187066,1030161;2191827,1015763;2195794,1000646;2202142,1004965;2201349,1015763;2199762,1026562;2198968,1046719;2197381,1070475;2193414,1095671;2188653,1122307;2183098,1148223;2172782,1202934;2163260,1207974;2151357,1239649;2148183,1269885;2146596,1274204;2133107,1307319;2129139,1310198;2112475,1345473;2129933,1310198;2133900,1307319;2108507,1372828;2095018,1379308;2092220,1384384;2092638,1385066;2095812,1379307;2109301,1372828;2099779,1397305;2082322,1426100;2073593,1440498;2064071,1454896;2056929,1465694;2046614,1486571;2035505,1506728;2018047,1528324;2000590,1548481;2001317,1547122;1981545,1571518;1938695,1613992;1930259,1625767;1938695,1614711;1981545,1572237;1949011,1616870;1932248,1632799;1918791,1641773;1918063,1642787;1909650,1648659;1909335,1650706;1872040,1685260;1832364,1718375;1830529,1719583;1817287,1734932;1785547,1756529;1755881,1776714;1755775,1776831;1785547,1757249;1817287,1735653;1791101,1759409;1769776,1772007;1755023,1777659;1754599,1778126;1738729,1787485;1732749,1789999;1717702,1801073;1703021,1810521;1680803,1823479;1673662,1824199;1665724,1827400;1664490,1828250;1674455,1824919;1681597,1824199;1653030,1843636;1634779,1852275;1616528,1860194;1603637,1861948;1601451,1863073;1541144,1886829;1538069,1887463;1519720,1898348;1530035,1901227;1491946,1916345;1495120,1906267;1482424,1910586;1470522,1914185;1445922,1921384;1442636,1917805;1430845,1919944;1416562,1922824;1387202,1929303;1386234,1929711;1414182,1923543;1428465,1920664;1440367,1918505;1445128,1922104;1469728,1914905;1481630,1911306;1494326,1906986;1491152,1917065;1457824,1931463;1456191,1931048;1433226,1939381;1414182,1944421;1385615,1950899;1373812,1950000;1349124,1954358;1348319,1955939;1282458,1967457;1267381,1963857;1254685,1963857;1232466,1970337;1212629,1971776;1192790,1972496;1190635,1971658;1172556,1974566;1150734,1971056;1151528,1970337;1155496,1965297;1137245,1963138;1145973,1958818;1172160,1958098;1197552,1957379;1234053,1958098;1259446,1955939;1307057,1946580;1338797,1940101;1362603,1939381;1364259,1938683;1341178,1939382;1309438,1945860;1261827,1955219;1236434,1957379;1199932,1956659;1174540,1957379;1148353,1958099;1149147,1955219;1154702,1948020;1399104,1911306;1564950,1854435;1608592,1833558;1633192,1822039;1658584,1809802;1706195,1783886;1744284,1757249;1815700,1706857;1835538,1692459;1854582,1677342;1883149,1653585;1895052,1635588;1912149,1621370;1912287,1620476;1895846,1634149;1883943,1652145;1855376,1675902;1836332,1691019;1816494,1705417;1745078,1755810;1706989,1782446;1659378,1808362;1633986,1820600;1609386,1832118;1565743,1852995;1399898,1909866;1155496,1946581;1137245,1946581;1134864,1940821;1115820,1940101;1098362,1946581;1047577,1947300;1010283,1945860;992031,1944421;973781,1941541;984775,1930902;982509,1931463;941548,1924581;939659,1924984;861102,1912026;830154,1906267;803175,1901947;770641,1888269;730171,1874592;688115,1859474;695257,1854435;724617,1859474;737313,1869552;780956,1881070;867450,1901227;888874,1904827;911887,1908426;937279,1913466;965262,1918955;967432,1918505;993618,1922104;994411,1920665;1032500,1922104;1038848,1922824;1097568,1922824;1140418,1924264;1191203,1920665;1197551,1920665;1199932,1926424;1249923,1920665;1283251,1913466;1302295,1910586;1314199,1909146;1340384,1903387;1361810,1899068;1383234,1894028;1422533,1887858;1427672,1886110;1386409,1892589;1364984,1897628;1343559,1901947;1317373,1907707;1305470,1909146;1286426,1912026;1234847,1916345;1199932,1919225;1193584,1919225;1142799,1922824;1099949,1921384;1041229,1921384;1034881,1920665;1010283,1911306;996792,1919225;996758,1919287;1007902,1912745;1032501,1922104;994412,1920664;994712,1920488;969813,1917065;940453,1911306;915061,1906267;892048,1902667;870624,1899068;784130,1878911;740487,1867393;727791,1857314;698431,1852275;654788,1832118;642091,1832838;596861,1811961;588925,1799003;590512,1798283;618286,1811961;646059,1825639;653994,1821320;621460,1801882;594480,1791084;557185,1771647;525444,1752930;475453,1733493;456409,1719096;460376,1717656;479420,1722695;439745,1685260;417526,1668703;396895,1652145;370709,1632709;332620,1594554;330007,1587145;322304,1580156;296119,1554240;292945,1541282;282628,1528324;281400,1526576;269138,1518965;245333,1488011;231843,1459215;230256,1459215;212006,1427540;194549,1395865;176297,1359151;159634,1321717;176297,1346912;192962,1378587;198516,1395865;200812,1398919;197986,1385591;190617,1373458;178623,1348988;164394,1327475;146937,1284282;131980,1240004;127069,1227096;105679,1149637;96219,1093405;96152,1094951;96946,1106469;100913,1133106;105674,1160461;97739,1136705;92185,1106469;85837,1106469;81869,1079113;76314,1061836;71553,1045279;58063,1032321;54096,1032321;50128,1014323;48541,991287;51715,958892;53302,947374;56005,939474;54691,921458;56476,894822;59650,889423;59650,886183;53302,896982;47748,889783;37432,876825;35547,866567;35052,867466;31878,896261;29497,925057;27116,947374;27116,993446;27910,1017203;29497,1040959;22355,1063276;20768,1063276;16007,1020082;16007,975449;19974,940895;27113,947370;20768,940175;19181,914259;20768,874665;21561,863867;23942,845869;33465,813475;38209,791954;36639,786838;31084,815634;21561,848029;19181,866026;18387,876825;16800,916418;18387,942334;14420,976889;14420,1021522;19181,1064716;20768,1064716;31084,1105750;36639,1139584;48541,1174139;67288,1248445;68924,1262686;72347,1262686;89805,1300839;96153,1320277;84250,1303719;71553,1277803;70760,1285002;63856,1265587;58857,1266285;53302,1249728;34258,1210133;22355,1174859;21561,1145343;16007,1110789;12039,1076234;3311,1051038;8865,917139;14420,882584;9659,863867;19181,812035;21561,799796;27910,758043;44574,727807;40606,768841;44572,761808;46954,744995;47748,726368;54889,702611;65998,666616;79489,629902;80499,628871;86631,599667;95359,578790;105675,561513;126306,525518;142970,493123;166775,451370;184233,433372;198516,408176;210419,392339;223115,386580;226289,382260;238986,359224;263584,333308;264254,344140;262459,348693;288183,324669;300879,309552;317543,295154;318979,296602;318337,295874;338968,277157;359600,259879;381818,238283;412765,217405;446093,195089;466019,182477;479420,171332;503226,158374;528618,146137;531980,144568;540621,136868;554805,127420;570378,120221;581394,117920;583370,116621;799207,37433;807215,35853;829360,28794;844636,26005;852601,25943;855547,25195;1036468,3599;1087848,3419;1142799,4318;1143822,5014;1170573,2159;1195171,5758;1219771,10077;1232462,12694;1218977,9358;1194377,5038;1169779,1439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type="gradientRadial" on="t" color2="#0072C7 [3205]" opacity="11796f" o:opacity2="13107f" focus="100%" focussize="0f,0f" focusposition="65536f,0f" rotate="t">
                    <o:fill type="gradientRadial" v:ext="backwardCompatible"/>
                  </v:fill>
                  <v:stroke on="f" joinstyle="miter"/>
                  <v:imagedata o:title=""/>
                  <o:lock v:ext="edit" aspectratio="f"/>
                </v:shape>
                <v:shape id="任意多边形：形状 10" o:spid="_x0000_s1026" o:spt="100" style="position:absolute;left:391867;top:884905;height:1509021;width:1684287;rotation:11796480f;v-text-anchor:middle;" fillcolor="#0072C7 [3205]" filled="t" stroked="f" coordsize="2647519,2612594" o:gfxdata="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oyg6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915700,1500837;907828,1504684;908300,1504868;981150,1461772;955699,1467274;917524,1471675;915706,1467274;942368,1465073;981150,1461772;1047351,1456013;1045796,1456411;1046593,1456270;572431,1447743;599396,1454070;610909,1454620;643025,1468924;657568,1471675;658478,1471950;661810,1468924;674535,1472225;687260,1474976;712334,1480270;712710,1479928;741796,1484329;755733,1486530;769670,1487630;798150,1488730;836931,1488180;838614,1488180;842385,1486254;850868,1483778;859503,1483641;865411,1484328;867002,1488180;880560,1488180;876319,1493681;873895,1496432;866017,1499733;851474,1499733;832690,1498633;792090,1497533;761792,1495332;735130,1492031;708468,1488180;667869,1482678;636360,1473326;636724,1473085;618181,1467824;601820,1461222;583035,1455721;563645,1449669;572431,1447743;929129,1435948;919871,1437231;855842,1440166;876924,1442516;882378,1441416;919948,1437565;926130,1436473;986656,1427976;955210,1432334;966000,1432613;981528,1430000;1101445,1426704;1002818,1450551;1052728,1440454;469115,1415559;538800,1442516;563645,1449669;582429,1455720;601214,1461222;617575,1467824;613939,1470575;604244,1468924;569704,1457371;552737,1451319;535771,1444717;513350,1437565;493959,1429863;478811,1422710;469115,1415559;497596,1401805;530923,1417209;526682,1419410;487900,1402355;497596,1401805;374586,1364394;415791,1385300;424275,1394103;404884,1384750;390341,1376498;374586,1364394;446841,1350277;446847,1350434;448893,1352683;449118,1351740;1331775,1314163;1329575,1314329;1293217,1337987;1257465,1355592;1232015,1369345;1218079,1374847;1203536,1380349;1185963,1388601;1172631,1395753;1153241,1402905;1133245,1409507;1127791,1414458;1119307,1417209;1098099,1420510;1070831,1428213;1045987,1435364;1018718,1442517;984785,1450219;936914,1457371;935702,1459022;912686,1464246;913282,1464523;938843,1458721;939338,1457371;987209,1450219;1021143,1442517;1048411,1435364;1073255,1428213;1100523,1420510;1121732,1417209;1107374,1425031;1107794,1424912;1122944,1416659;1131427,1413909;1131992,1413766;1135668,1410057;1155665,1403455;1175056,1396303;1188387,1389151;1205959,1380899;1220502,1375397;1230475,1371461;1235652,1368245;1261102,1354491;1296853,1336886;292678,1306555;294979,1308347;295765,1308710;1335842,1292193;1335634,1292323;1335634,1292480;1336597,1292605;1336846,1292323;1348934,1283981;1345356,1286225;1344723,1286821;1347176,1285396;243201,1256270;266087,1280734;247941,1260964;1391837,1256253;1391783,1256271;1391382,1258764;1381687,1268667;1370174,1280220;1370868,1280075;1381687,1269216;1391382,1259314;1391837,1256253;302428,1243865;303628,1245191;303689,1245009;212796,1231255;228551,1240608;229324,1241435;236504,1242877;252788,1256562;275209,1273067;284904,1285171;290358,1291223;313384,1308828;306719,1313779;285275,1292146;284299,1292323;304592,1312795;306719,1313779;313385,1308828;370950,1350089;359437,1353390;363679,1356142;346712,1356691;335805,1350089;325504,1342938;300054,1323682;276421,1304427;254607,1285171;244306,1275818;234610,1265915;238246,1261514;250365,1271417;263696,1280769;280057,1296724;281447,1297807;263696,1280769;250971,1271417;238852,1261514;225521,1246660;212796,1231255;1547719,1143780;1547412,1143900;1540794,1158321;1541358,1074856;1525299,1095916;1517421,1109120;1509544,1121223;1490759,1143780;1474399,1166336;1459856,1184492;1458643,1185165;1457651,1186500;1459250,1185592;1473793,1167437;1490154,1144880;1508938,1122324;1516816,1110221;1524693,1097017;1541054,1075560;1604074,1067308;1596196,1088764;1582259,1111871;1568322,1135528;1555597,1150382;1564080,1134978;1571352,1119573;1576805,1111321;1584077,1100318;1590743,1089315;1604074,1067308;1564852,1020149;1550143,1043651;1549873,1044216;1564686,1020544;1572918,966918;1555240,1010770;1518053,1079784;1512609,1087599;1512574,1087664;1499848,1107470;1487124,1128926;1472581,1145431;1460461,1164136;1388959,1237307;1365326,1255463;1363059,1257028;1362081,1257927;1352198,1265241;1344118,1273618;1314425,1293974;1309773,1296642;1297136,1305995;1295312,1307071;1292611,1309378;1268979,1323682;1245346,1336886;1242641,1338131;1226640,1347567;1221680,1349839;1216867,1352841;1200505,1361093;1185219,1366536;1151148,1382139;1071215,1409206;1015514,1422210;1060530,1414458;1069013,1412808;1096281,1404005;1113248,1399054;1140516,1386400;1171420,1376497;1191219,1369448;1199900,1364944;1207776,1362744;1218684,1357242;1221550,1355433;1228986,1348990;1245346,1340187;1263960,1331903;1270797,1328083;1294429,1313779;1304730,1304976;1316244,1298375;1345935,1278019;1367144,1259863;1390776,1241708;1462279,1168537;1472119,1153349;1472581,1152032;1488336,1130026;1493183,1123424;1499629,1115307;1501667,1111871;1514391,1092065;1539236,1045301;1563474,995237;1570594,974881;1639219,918215;1637401,919315;1637401,919315;1644942,885609;1644725,886582;1646490,888506;1651944,894008;1655580,891807;1655671,891385;1653156,892908;1647096,887956;1639541,823113;1639118,823134;1638351,823173;1638613,825788;1638007,839542;1635583,847794;1621040,868701;1617405,886856;1613769,892908;1607709,919315;1601044,940221;1593772,960577;1589531,976532;1584683,993036;1588549,987577;1591955,975981;1594984,959476;1602255,939121;1608921,918215;1614981,891807;1618617,885755;1622252,867600;1636795,846694;1627100,889056;1619829,924266;1603467,969379;1600231,973950;1598847,980796;1594378,992487;1577412,1026046;1569534,1043651;1564686,1053004;1558627,1062907;1542266,1089315;1524693,1115172;1502273,1149832;1477428,1183942;1461068,1203197;1443495,1221903;1437435,1229605;1430770,1237307;1420468,1245009;1403620,1261946;1404107,1263715;1386535,1280220;1367750,1292323;1352601,1303326;1338250,1312848;1340482,1312679;1356237,1302226;1371386,1291223;1390170,1279119;1407744,1262614;1407137,1260414;1424104,1243359;1434406,1235657;1441071,1227955;1447130,1220253;1464703,1201547;1481064,1182291;1505909,1148181;1528329,1113522;1545902,1087664;1562262,1061256;1568322,1051353;1573170,1042001;1581047,1024396;1598014,990836;1604679,968280;1621040,923167;1628312,887956;1638007,845594;1640193,838153;1638613,837892;1639219,824138;1652550,811484;1645494,838178;1645494,838178;1652550,811485;1658004,805982;1654368,813135;1653535,828126;1653156,842293;1647096,859222;1647096,861155;1654368,842293;1655580,813134;1658405,807577;1631947,782325;1627977,790846;1626494,803232;1624582,797446;1623883,798263;1625888,804332;1624676,813135;1627100,820287;1628979,820192;1627706,816435;1628918,807633;1631947,782325;1682848,767471;1684060,768021;1683454,791128;1684060,807083;1682242,836241;1680424,852746;1674970,876953;1673153,897309;1664063,934720;1655580,967179;1640431,973231;1641643,969930;1644067,946823;1653156,922616;1660427,918765;1660427,918765;1668305,876953;1672547,857147;1676182,836791;1679212,817535;1680424,799380;1681030,783976;1682242,775723;1682848,767471;85343,512381;85645,512518;85673,512441;121902,433525;108571,456081;97664,464334;97638,464861;96583,485922;96614,485872;97664,464884;108571,456631;121902,434075;122356,434350;122584,433937;129173,385661;120690,391162;107965,415369;110876,417484;110971,417113;108571,415369;121296,391162;128808,386291;175832,354302;175067,354858;171818,366199;169773,371907;114024,464334;106147,486890;98875,509997;83120,558411;72819,591420;67972,616178;65548,628831;63730,641485;58276,675595;56458,696501;59488,718507;60908,706516;60700,702552;63124,679446;68577,645336;72903,640623;79184,602460;78879,595822;84865,580240;88427,567158;87362,569414;83727,568314;74637,591971;75243,605175;71001,630482;70396,634883;64336,641485;66153,628831;68577,616178;73425,591420;83727,558411;99481,509997;106753,486890;114630,464334;170378,371907;175832,354302;186740,299286;186739,299286;189769,301487;189769,301486;295929,220958;295812,221043;295459,221406;290510,226115;289258,227767;288441,228606;284904,233267;247941,272878;237640,283882;227339,295435;181788,341145;227944,294885;238245,283331;248547,272328;285510,232717;289258,227767;295459,221406;311311,183021;306081,184676;302191,185987;301266,187053;294600,192555;277633,202457;266120,214011;255213,225564;247941,231616;247694,231336;240821,238837;229156,251972;210372,270678;213401,273978;213459,273932;210978,271228;229762,252522;248547,231616;255818,225565;266726,214011;278239,202458;295205,192555;301871,187054;309143,184578;311438,183931;1188993,83624;1219896,96277;1233227,106180;1203536,92976;1188993,83624;1088404,43462;1112642,48413;1146576,63817;1088404,43462;723618,39817;710893,41261;683624,44562;656962,50064;645449,53365;632118,56666;602947,61869;597578,63818;560615,75371;524258,88575;498808,99028;481841,105080;440029,122685;420033,134238;400643,145791;369738,166697;340652,187603;312815,209651;315202,212361;321110,208682;326139,205278;344288,190904;373374,169998;404278,149092;423668,137539;443665,125986;485476,108381;501837,100678;527287,90225;563645,77021;600608,65468;616135,62699;623635,60372;725726,40376;940323,27989;953275,29158;970848,34659;957517,33009;929643,28057;940323,27989;1010841,23656;1035685,25306;1065983,36309;1028414,30258;1010841,23656;808149,23519;738160,26957;689684,33008;666657,38510;646661,45112;618787,48413;513350,85274;475175,100678;463661,104529;453361,109481;433970,118833;403672,133137;380646,149642;313990,196956;300061,207953;286433,219250;286722,219513;181892,331195;160683,357602;150988,373557;141292,388411;123113,419220;103339,447511;103117,448379;96451,464884;91604,472586;90392,473686;85014,489916;83727,499544;82515,513298;74031,535855;66153,558411;57670,591420;52822,621679;49793,651938;54034,631032;54428,629306;55246,621129;60094,590870;61612,591330;61744,590819;60095,590320;68578,557310;76455,534754;84900,512301;84333,512197;85545,498444;92210,472586;97058,464884;97220,464482;103723,448379;123720,419771;141898,388962;151594,374108;161289,358153;182498,331745;287328,220063;315202,196956;381858,149643;404884,133138;435182,118834;454572,109481;464874,104530;476387,100678;514563,85274;619999,48414;647873,45113;667869,38511;690896,33009;739372,26957;809361,23725;865615,25439;893285,0;921765,1650;950851,4401;970242,8802;982967,14304;998722,11553;1022354,16504;1036897,20355;1036291,20906;1035685,24756;1010841,23106;1002358,20906;993874,19255;977513,15954;961153,12653;944186,10452;925402,10452;910252,10452;886620,10452;885510,10131;875107,14854;878743,20355;915100,26957;898921,27213;899194,27233;916312,26957;930855,28608;958729,33559;972060,35210;994481,39611;1017507,44012;1039927,48963;1062348,55015;1073255,57766;1084162,61067;1084303,61184;1092125,62408;1111080,68803;1113727,72445;1114460,72621;1131427,78672;1145970,84174;1160513,90226;1171420,95727;1178692,99028;1186569,102879;1213231,116633;1247165,136439;1264738,147442;1265247,147772;1274227,152725;1616193,736662;1615937,741266;1622858,742164;1629523,746565;1632553,761419;1644066,779024;1648915,779425;1648915,775173;1653840,762750;1653762,760319;1658609,745465;1665275,745465;1675576,739413;1676788,763620;1673758,775173;1670123,786177;1668304,804332;1667699,813685;1666487,823038;1663903,824602;1664063,825238;1666538,823739;1667699,814785;1668304,805433;1670123,787277;1673758,776274;1676788,764721;1681636,768022;1681030,776274;1679818,784526;1679212,799931;1678000,818086;1674970,837342;1671335,857697;1667093,877503;1659215,919315;1651944,923167;1642854,947374;1640430,970480;1639219,973781;1628918,999089;1625887,1001289;1613163,1028247;1626494,1001289;1629523,999089;1610133,1049153;1599832,1054104;1597695,1057984;1598014,1058505;1600438,1054104;1610739,1049153;1603467,1067858;1590136,1089864;1583471,1100868;1576200,1111871;1570746,1120123;1562869,1136078;1554385,1151482;1541054,1167987;1527723,1183392;1528278,1182353;1513179,1200997;1480458,1233456;1474016,1242455;1480458,1234006;1513179,1201547;1488336,1235656;1475534,1247829;1465258,1254688;1464703,1255463;1458278,1259950;1458038,1261514;1429557,1287922;1399259,1313229;1397859,1314152;1387747,1325882;1363508,1342387;1340855,1357813;1340773,1357903;1363508,1342938;1387747,1326433;1367750,1344588;1351465,1354216;1340199,1358536;1339876,1358893;1327757,1366044;1323190,1367966;1311699,1376429;1300489,1383649;1283522,1393552;1278069,1394103;1272007,1396549;1271065,1397199;1278674,1394653;1284128,1394103;1262314,1408957;1248376,1415559;1234440,1421611;1224596,1422951;1222926,1423811;1176873,1441966;1174525,1442451;1160513,1450769;1168390,1452970;1139304,1464523;1141728,1456821;1132033,1460122;1122944,1462872;1104159,1468374;1101649,1465639;1092645,1467274;1081738,1469474;1059318,1474426;1058579,1474738;1079920,1470024;1090828,1467824;1099917,1466173;1103552,1468924;1122337,1463422;1131426,1460672;1141122,1457371;1138698,1465073;1113248,1476076;1112000,1475759;1094463,1482128;1079920,1485979;1058106,1490930;1049093,1490243;1030240,1493573;1029626,1494782;979331,1503584;967818,1500833;958123,1500833;941156,1505785;926007,1506885;910858,1507435;909212,1506795;895406,1509017;878743,1506335;879349,1505785;882378,1501933;868442,1500283;875107,1496982;895104,1496432;914494,1495882;942368,1496432;961758,1494782;998116,1487629;1022354,1482678;1040533,1482128;1041797,1481595;1024172,1482128;999934,1487079;963577,1494232;944186,1495882;916312,1495332;896921,1495882;876924,1496432;877531,1494232;881772,1488730;1068407,1460672;1195052,1417209;1228380,1401255;1247165,1392452;1266555,1383100;1302913,1363294;1331999,1342938;1386535,1304427;1401683,1293423;1416226,1281870;1438041,1263715;1447130,1249961;1460187,1239095;1460292,1238412;1447737,1248861;1438647,1262614;1416833,1280770;1402290,1292323;1387141,1303326;1332605,1341837;1303519,1362194;1267161,1381999;1247771,1391352;1228986,1400154;1195658,1416109;1069013,1459571;882378,1487630;868442,1487630;866623,1483229;852080,1482678;838749,1487630;799968,1488180;771488,1487079;757551,1485979;743614,1483778;752010,1475648;750280,1476076;719000,1470817;717558,1471125;657568,1461222;633936,1456821;613333,1453520;588489,1443067;557585,1432614;525470,1421060;530923,1417209;553344,1421060;563039,1428763;596366,1437565;662416,1452970;678777,1455721;696350,1458471;715740,1462323;737109,1466518;738766,1466173;758763,1468924;759369,1467824;788455,1468924;793302,1469474;838143,1469474;870865,1470575;909646,1467824;914494,1467824;916312,1472225;954487,1467824;979937,1462323;994480,1460122;1003570,1459022;1023566,1454620;1039927,1451319;1056288,1447468;1086298,1442752;1090222,1441416;1058712,1446368;1042351,1450219;1025990,1453520;1005994,1457921;996904,1459022;982362,1461222;942974,1464523;916312,1466724;911464,1466724;872683,1469474;839961,1468374;795120,1468374;790273,1467824;771488,1460672;761187,1466724;761161,1466771;769670,1461772;788455,1468924;759369,1467824;759598,1467689;740584,1465073;718164,1460672;698774,1456821;681200,1454070;664840,1451319;598790,1435915;565463,1427112;555768,1419410;533347,1415559;500020,1400154;490324,1400705;455784,1384750;449725,1374847;450937,1374297;472145,1384750;493354,1395203;499413,1391902;474569,1377048;453967,1368795;425486,1353941;401248,1339637;363073,1324783;348530,1313780;351560,1312679;366103,1316530;335805,1287922;318838,1275268;303083,1262614;283087,1247760;254001,1218602;252005,1212939;246123,1207599;226127,1187793;223703,1177890;215825,1167987;214887,1166651;205524,1160835;187345,1137178;177044,1115172;175832,1115172;161895,1090965;148564,1066758;134627,1038700;121902,1010092;134627,1029347;147352,1053554;151594,1066758;153347,1069092;151189,1058906;145562,1049634;136403,1030934;125537,1014492;112206,981483;100785,947644;97035,937780;80700,878584;73477,835610;73425,836791;74031,845594;77061,865950;80696,886856;74637,868701;70396,845594;65548,845594;62518,824688;58276,811484;54641,798831;44339,788928;41310,788928;38279,775173;37068,757568;39491,732811;40703,724009;42767,717971;41764,704203;43127,683847;45551,679721;45551,677245;40703,685498;36462,679996;28584,670093;27145,662254;26767,662941;24343,684947;22525,706954;20707,724009;20707,759219;21313,777374;22525,795529;17071,812584;15859,812584;12224,779575;12224,745465;15253,719057;20704,724006;15859,718507;14647,698702;15859,668443;16465,660190;18283,646436;25555,621679;29178,605233;27979,601323;23736,623330;16465,648087;14647,661841;14041,670093;12829,700352;14041,720158;11012,746565;11012,780675;14647,813685;15859,813685;23736,845044;27979,870901;37068,897309;51383,954096;52633,964979;55247,964979;68578,994137;73426,1008991;64336,996337;54641,976532;54035,982033;48763,967196;44945,967729;40703,955076;26160,924817;17071,897859;16465,875302;12224,848895;9194,822487;2528,803232;6770,700902;11012,674495;7376,660190;14647,620579;16465,611226;21313,579317;34038,556210;31008,587569;34037,582194;35856,569345;36462,555110;41915,536954;50399,509446;60700,481388;61472,480600;66154,458282;72819,442327;80697,429123;96452,401615;109177,376858;127355,344949;140687,331195;151594,311939;160683,299836;170379,295435;172803,292134;182498,274529;201282,254723;201794,263001;200423,266480;220067,248121;229762,236568;242487,225565;243584,226671;243094,226115;258849,211810;274603,198607;291570,182102;315202,166147;340652,149092;355869,139454;366103,130937;384281,121034;403672,111682;406239,110483;412837,104598;423669,97377;435561,91876;443974,90118;445483,89125;610303,28607;616419,27400;633329,22005;644994,19873;651077,19827;653326,19255;791485,2750;830720,2613;872683,3300;873464,3832;893892,1650;912676,4400;931461,7701;941153,9701;930855,7151;912070,3850;893285,1100;8932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2873f" focussize="0,0"/>
                  <v:stroke on="f"/>
                  <v:imagedata o:title=""/>
                  <o:lock v:ext="edit" aspectratio="f"/>
                </v:shape>
                <v:shape id="任意多边形：形状 10" o:spid="_x0000_s1026" o:spt="100" style="position:absolute;left:1205345;top:519696;flip:x y;height:758996;width:768950;rotation:11796480f;v-text-anchor:middle;" fillcolor="#0072C7 [3205]" filled="t" stroked="f" coordsize="2647519,2612594" o:gfxdata="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3Ylm8AAAA&#10;3AAAAA8AAAAAAAAAAQAgAAAAIgAAAGRycy9kb3ducmV2LnhtbFBLAQIUABQAAAAIAIdO4kAzLwWe&#10;OwAAADkAAAAQAAAAAAAAAAEAIAAAAAsBAABkcnMvc2hhcGV4bWwueG1sUEsFBgAAAAAGAAYAWwEA&#10;ALU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418056,754879;414463,756815;414678,756907;447937,735231;436318,737998;418889,740212;418059,737998;430232,736891;447937,735231;478161,732334;477451,732535;477815,732464;261339,728175;273650,731357;278906,731633;293568,738828;300208,740212;300623,740350;302145,738828;307954,740489;313764,741872;325211,744535;325383,744363;338662,746576;345025,747683;351388,748237;364390,748790;382095,748513;382864,748513;384585,747545;388458,746299;392400,746230;395098,746576;395824,748513;402014,748513;400077,751280;398971,752664;395374,754324;388735,754324;380159,753771;361623,753217;347791,752111;335619,750450;323446,748513;304911,745746;290525,741042;290692,740921;282226,738275;274757,734954;266181,732187;257328,729143;261339,728175;424187,722242;419961,722887;390729,724364;400354,725546;402844,724992;419996,723055;422818,722506;450451,718233;436094,720424;441021,720565;448110,719251;502857,717593;457829,729587;480616,724508;214171,711987;245985,725546;257328,729143;265904,732187;274480,734954;281949,738275;280289,739658;275863,738828;260094,733017;252348,729973;244602,726653;234366,723055;225514,719181;218598,715584;214171,711987;227174,705069;242389,712817;240453,713924;222747,705346;227174,705069;171014,686252;189826,696768;193699,701195;184847,696491;178207,692340;171014,686252;204002,679152;204005,679231;204939,680362;205042,679888;608013,660988;607008,661071;590409,672970;574087,681825;562468,688743;556105,691510;549466,694277;541443,698428;535357,702025;526504,705622;517375,708943;514885,711433;511012,712817;501330,714477;488880,718351;477538,721949;465089,725546;449597,729420;427742,733017;427188,733847;416681,736475;416953,736615;428622,733696;428848,733017;450703,729420;466196,725546;478645,721949;489987,718351;502436,714477;512119,712817;505564,716751;505756,716691;512672,712540;516545,711157;516803,711085;518482,709220;527611,705899;536464,702302;542550,698704;550572,694554;557212,691787;561765,689807;564128,688189;575747,681272;592069,672417;133620,657161;134670,658062;135029,658245;609870,649937;609775,650003;609775,650082;610214,650144;610328,650003;615846,645807;614213,646935;613924,647236;615044,646519;111032,631869;121480,644174;113195,634230;635434,631861;635409,631869;635226,633123;630800,638104;625543,643915;625860,643842;630800,638381;635226,633400;635434,631861;138071,625629;138619,626297;138647,626205;97150,619287;104343,623991;104696,624407;107974,625133;115409,632016;125645,640317;130071,646405;132561,649449;143073,658304;140030,660794;130240,649913;129794,650003;139059,660299;140030,660794;143073,658304;169355,679058;164098,680718;166035,682102;158289,682378;153309,679058;148606,675460;136987,665775;126198,656090;116239,646405;111536,641701;107109,636720;108769,634507;114302,639487;120388,644191;127858,652216;128493,652761;120388,644191;114579,639487;109046,634507;102960,627035;97150,619287;706601,575290;706460,575350;703439,582603;703696,540623;696365,551215;692768,557856;689172,563944;680596,575290;673127,586635;666487,595767;665934,596105;665481,596776;666210,596320;672850,587189;680319,575843;688895,564498;692492,558410;696088,551769;703558,540977;732329,536826;728732,547618;722370,559240;716007,571139;710197,578610;714070,570862;717390,563114;719880,558964;723199,553429;726243,547895;732329,536826;714422,513106;707707,524928;707584,525212;714347,513305;718105,486333;710034,508389;693057,543101;690571,547032;690555,547065;684746,557026;678936,567818;672297,576120;666764,585528;634119,622331;623330,631463;622295,632250;621849,632702;617337,636381;613648,640594;600092,650833;597968,652175;592199,656879;591366,657421;590133,658581;579344,665776;568554,672417;567319,673043;560014,677789;557750,678931;555552,680441;548083,684592;541103,687330;525549,695178;489056,708792;463626,715332;484177,711433;488051,710603;500499,706176;508246,703685;520695,697321;534804,692340;543843,688794;547806,686529;551402,685422;556382,682655;557690,681745;561085,678504;568554,674077;577052,669910;580173,667989;590963,660794;595666,656367;600922,653046;614477,642808;624160,633676;634949,624545;667593,587742;672086,580103;672297,579440;679489,568372;681703,565051;684645,560968;685576,559240;691385,549278;702728,525758;713793,500577;717044,490338;748374,461837;747544,462390;747544,462390;750987,445437;750888,445926;751694,446894;754184,449661;755844,448554;755885,448342;754737,449108;751971,446617;748521,414003;748328,414014;747978,414033;748098,415348;747821,422266;746714,426417;740075,436932;738415,446064;736755,449108;733989,462390;730945,472905;727626,483144;725689,491168;723476,499470;725241,496724;726796,490891;728179,482590;731499,472352;734542,461837;737308,448554;738968,445510;740628,436379;747268,425864;742841,447170;739522,464880;732052,487571;730575,489870;729943,493313;727903,499193;720156,516073;716560,524928;714347,529632;711580,534613;704111,547895;696088,560900;685852,578334;674510,595490;667040,605175;659018,614583;656251,618457;653208,622331;648505,626205;640813,634724;641035,635613;633013,643915;624437,650003;617521,655537;610969,660326;611988,660241;619181,654984;626097,649449;634673,643361;642696,635060;642419,633953;650165,625375;654868,621501;657911,617627;660677,613753;668700,604345;676170,594660;687512,577503;697748,560070;705771,547065;713240,533782;716007,528802;718220,524098;721816,515243;729562,498363;732605,487018;740075,464327;743395,446617;747821,425310;748819,421567;748098,421436;748374,414518;754460,408154;751239,421580;751239,421580;754461,408154;756950,405387;755290,408984;754910,416524;754737,423650;751971,432165;751971,433137;755290,423650;755844,408984;757133,406189;745054,393488;743242,397774;742565,404003;741692,401093;741373,401504;742288,404557;741735,408984;742841,412581;743699,412534;743118,410644;743671,406217;745054,393488;768293,386017;768846,386293;768569,397915;768846,405940;768016,420606;767186,428907;764696,441083;763866,451321;759717,470138;755844,486464;748928,489508;749481,487848;750587,476226;754737,464050;758057,462113;758057,462113;761653,441083;763590,431121;765250,420883;766633,411198;767186,402066;767463,394318;768016,390167;768293,386017;38963,257713;39100,257782;39113,257744;55653,218051;49567,229396;44588,233547;44576,233812;44094,244405;44108,244380;44588,233823;49567,229673;55653,218327;55861,218466;55964,218258;58973,193977;55100,196744;49290,208919;50619,209983;50663,209796;49567,208919;55377,196744;58806,194293;80275,178204;79925,178484;78442,184188;77508,187059;52057,233547;48460,244892;45141,256514;37948,280865;33245,297468;31032,309920;29925,316284;29095,322649;26605,339805;25775,350321;27159,361389;27807,355358;27712,353364;28819,341742;31308,324586;33283,322216;36150,303021;36011,299682;38744,291844;40371,285265;39884,286399;38225,285846;34075,297745;34351,304386;32415,317115;32138,319328;29372,322649;30202,316284;31308,309920;33521,297468;38225,280865;45417,256514;48737,244892;52333,233547;77785,187059;80275,178204;85255,150532;85254,150532;86637,151639;86637,151639;135104,111136;135051,111178;134889,111361;132630,113729;132059,114560;131685,114982;130071,117327;113196,137250;108493,142784;103790,148595;82994,171586;104066,148319;108769,142508;113472,136973;130347,117050;132059,114560;134889,111361;142127,92054;139739,92887;137963,93546;137541,94082;134497,96849;126751,101830;121495,107641;116515,113452;113196,116496;113083,116355;109945,120128;104620,126735;96044,136143;97427,137803;97453,137780;96320,136420;104896,127011;113472,116496;116792,113453;121772,107641;127028,101831;134774,96850;137817,94083;141137,92837;142185,92512;542826,42060;556935,48424;563021,53405;549466,46764;542826,42060;496903,21860;507969,24350;523461,32098;496903,21860;330363,20027;324553,20753;312104,22413;299931,25180;294675,26841;288589,28501;275271,31118;272820,32098;255945,37909;239346,44550;227727,49808;219981,52852;200892,61707;191763,67518;182910,73329;168801,83844;155522,94359;142813,105449;143903,106811;146601,104961;148896,103249;157182,96019;170461,85504;184570,74989;193423,69178;202552,63367;221641,54512;229110,50638;240729,45380;257328,38739;274203,32928;281292,31536;284716,30365;331325,20308;429298,14077;435211,14665;443234,17432;437148,16602;424422,14112;429298,14077;461493,11898;472835,12728;486667,18262;469515,15219;461493,11898;368955,11829;337002,13558;314870,16602;304358,19369;295228,22690;282503,24350;234366,42890;216938,50638;211681,52575;206978,55066;198126,59770;184293,66964;173781,75266;143350,99063;136990,104595;130769,110277;130901,110409;83041,166582;73358,179864;68932,187889;64506,195360;56206,210856;47179,225086;47077,225522;44034,233823;41821,237697;41267,238251;38812,246414;38225,251257;37671,258174;33798,269520;30202,280865;26329,297468;24115,312687;22732,327907;24669,317391;24848,316524;25222,312410;27435,297191;28128,297423;28188,297165;27435,296914;31309,280312;34905,268966;38760,257673;38501,257621;39055,250703;42098,237697;44311,233823;44385,233621;47354,225522;56483,211133;64783,195637;69209,188166;73635,180141;83318,166858;131178,110685;143903,99063;174334,75266;184847,66965;198679,59770;207532,55066;212235,52575;217491,50638;234920,42890;283056,24350;295782,22690;304911,19370;315424,16602;337555,13558;369508,11933;395190,12795;407823,0;420825,829;434104,2213;442957,4427;448767,7194;455960,5810;466749,8301;473388,10238;473112,10515;472835,12452;461493,11622;457619,10515;453746,9684;446277,8024;438808,6364;431061,5257;422486,5257;415569,5257;404780,5257;404273,5095;399524,7471;401184,10238;417783,13558;410396,13687;410521,13697;418336,13558;424975,14389;437701,16879;443787,17709;454023,19923;464536,22137;474772,24627;485008,27671;489987,29054;494967,30715;495031,30773;498602,31389;507256,34606;508465,36438;508799,36526;516545,39570;523185,42337;529824,45381;534804,48148;538124,49808;541720,51745;553892,58663;569384,68625;577407,74159;577640,74325;581739,76816;737862,370521;737745,372836;740905,373288;743948,375501;745331,382973;750587,391828;752801,392029;752801,389891;755050,383642;755014,382419;757227,374948;760270,374948;764973,371904;765526,384080;764143,389891;762483,395425;761653,404557;761377,409261;760823,413965;759644,414752;759717,415072;760847,414318;761377,409814;761653,405110;762483,395978;764143,390444;765526,384633;767739,386294;767463,390444;766909,394595;766633,402343;766079,411474;764696,421160;763036,431398;761100,441360;757503,462390;754184,464327;750034,476503;748927,488125;748374,489785;743671,502514;742288,503621;736478,517180;742565,503621;743948,502514;735095,527695;730392,530185;729417,532137;729562,532399;730669,530185;735372,527695;732052,537103;725966,548172;722923,553706;719603,559240;717113,563391;713517,571416;709644,579164;703558,587465;697471,595213;697725,594691;690832,604068;675893,620394;672952,624921;675893,620671;690832,604345;679489,621501;673645,627623;668954,631073;668700,631463;665767,633720;665657,634507;652655,647789;638822,660518;638183,660982;633566,666882;622500,675184;612158,682942;612121,682987;622500,675460;633566,667159;624437,676290;617002,681133;611859,683306;611711,683485;606178,687082;604093,688049;598847,692306;593729,695937;585983,700918;583493,701195;580726,702425;580296,702752;583770,701472;586260,701195;576301,708666;569938,711987;563575,715031;559081,715705;558319,716138;537293,725269;536221,725513;529824,729697;533420,730803;520141,736615;521248,732741;516822,734401;512672,735784;504096,738551;502950,737176;498840,737998;493860,739105;483624,741595;483287,741752;493030,739381;498010,738275;502159,737445;503819,738828;512395,736061;516545,734677;520971,733017;519865,736891;508246,742425;507676,742266;499670,745469;493030,747406;483071,749897;478956,749551;470349,751226;470068,751834;447107,756261;441851,754877;437424,754877;429678,757368;422762,757921;415846,758198;415094,757876;408792,758994;401184,757645;401461,757368;402844,755431;396481,754601;399524,752941;408653,752664;417506,752387;430231,752664;439084,751834;455683,748236;466749,745746;475048,745469;475625,745201;467579,745469;456513,747960;439914,751557;431061,752387;418336,752111;409483,752387;400354,752664;400630,751557;402567,748790;487774,734677;545593,712817;560808,704792;569384,700365;578237,695661;594836,685699;608115,675460;633013,656090;639929,650556;646568,644745;656528,635613;660677,628696;666638,623230;666686,622887;660954,628142;656804,635060;646845,644192;640206,650003;633290,655537;608392,674907;595113,685146;578514,695107;569661,699811;561085,704239;545870,712264;488051,734124;402844,748237;396481,748237;395651,746023;389011,745746;382925,748237;365220,748513;352218,747960;345855,747406;339492,746299;343325,742210;342535,742425;328254,739780;327596,739935;300208,734954;289419,732741;280013,731080;268671,725823;254562,720565;239899,714754;242389,712817;252625,714754;257051,718628;272267,723055;302421,730803;309891,732187;317914,733571;326766,735508;336522,737618;337278,737445;346408,738828;346684,738275;359963,738828;362177,739105;382648,739105;397587,739658;415293,738275;417506,738275;418336,740489;435764,738275;447383,735508;454023,734401;458173,733847;467302,731634;474772,729973;482241,728036;495942,725665;497733,724993;483348,727483;475878,729420;468409,731080;459279,733294;455130,733847;448490,734954;430508,736615;418336,737721;416123,737721;398417,739105;383478,738551;363007,738551;360793,738275;352218,734677;347514,737721;347503,737745;351388,735231;359964,738828;346685,738275;346789,738207;338109,736891;327873,734677;319020,732741;310997,731357;303528,729973;273373,722225;258158,717798;253732,713924;243496,711987;228280,704239;223854,704516;208085,696491;205319,691510;205872,691233;215555,696491;225237,701748;228004,700088;216661,692617;207255,688466;194253,680995;183187,673800;165758,666329;159119,660795;160502,660241;167141,662178;153309,647789;145563,641425;138370,635060;129241,627589;115962,612923;115051,610075;112366,607389;103236,597427;102130,592446;98533,587465;98105,586793;93830,583868;85531,571969;80828,560900;80275,560900;73912,548725;67826,536550;61463,522437;55653,508048;61463,517733;67272,529908;69209,536550;70009,537724;69024,532600;66455,527937;62273,518531;57313,510261;51227,493659;46012,476639;44300,471677;36843,441903;33545,420289;33521,420883;33798,425310;35181,435549;36841,446064;34075,436932;32138,425310;29925,425310;28542,414795;26605,408154;24946,401790;20242,396809;18859,396809;17476,389891;16923,381036;18029,368584;18583,364156;19525,361120;19067,354195;19689,343956;20796,341881;20796,340635;18583,344786;16646,342019;13050,337038;12393,333095;12220,333441;11113,344509;10283,355578;9453,364156;9453,381866;9730,390998;10283,400129;7794,408707;7240,408707;5580,392104;5580,374948;6963,361666;9452,364155;7240,361389;6687,351427;7240,336208;7517,332057;8347,325139;11667,312687;13321,304415;12773,302449;10836,313517;7517,325970;6687,332887;6410,337038;5857,352257;6410,362219;5027,375501;5027,392658;6687,409261;7240,409261;10836,425034;12773,438039;16923,451321;23458,479884;24029,485357;25222,485357;31309,500023;33522,507495;29372,501130;24946,491168;24669,493935;22262,486473;20519,486741;18583,480377;11943,465157;7794,451598;7517,440253;5580,426970;4197,413688;1154,404003;3090,352534;5027,339252;3367,332057;6687,312134;7517,307430;9730,291380;15540,279758;14156,295531;15539,292827;16369,286365;16646,279205;19136,270073;23009,256237;27712,242125;28064,241728;30202,230503;33245,222478;36841,215837;44034,202001;49844,189549;58143,173500;64229,166582;69209,156897;73359,150809;77785,148595;78892,146935;83318,138080;91894,128118;92127,132282;91502,134032;100470,124798;104896,118987;110706,113453;111206,114009;110983,113729;118175,106535;125368,99893;133114,91592;143903,83567;155522,74989;162469,70141;167141,65857;175441,60876;184293,56172;185465,55570;188478,52610;193423,48978;198852,46211;202693,45326;203382,44827;278630,14388;281422,13781;289142,11068;294468,9996;297245,9972;298272,9684;361347,1383;379259,1314;398417,1659;398774,1927;408100,829;416676,2213;425252,3873;429677,4879;424975,3597;416399,1936;407823,553;40782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3592f" focussize="0,0"/>
                  <v:stroke on="f" joinstyle="miter"/>
                  <v:imagedata o:title=""/>
                  <o:lock v:ext="edit" aspectratio="f"/>
                </v:shape>
                <v:shape id="任意多边形：形状 10" o:spid="_x0000_s1026" o:spt="100" style="position:absolute;left:-218232;top:1395762;flip:x y;height:443984;width:449816;rotation:11796480f;v-text-anchor:middle;" fillcolor="#0072C7 [3205]" filled="t" stroked="f" coordsize="2647519,2612594" o:gfxdata="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h8nGugAAANsA&#10;AAAPAAAAAAAAAAEAIAAAACIAAABkcnMvZG93bnJldi54bWxQSwECFAAUAAAACACHTuJAMy8FnjsA&#10;AAA5AAAAEAAAAAAAAAABACAAAAAJAQAAZHJzL3NoYXBleG1sLnhtbFBLBQYAAAAABgAGAFsBAACz&#10;AwAAAAA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44552,441576;242450,442708;242576,442762;262031,430082;255235,431701;245039,432996;244554,431701;251674,431053;262031,430082;279712,428388;279296,428505;279509,428463;152877,425954;160078,427816;163153,427978;171730,432186;175614,432996;175857,433077;176747,432186;180145,433158;183543,433967;190240,435525;190340,435424;198108,436719;201830,437366;205552,437690;213158,438014;223516,437852;223965,437852;224972,437285;227238,436557;229544,436516;231122,436719;231546,437852;235167,437852;234035,439470;233387,440280;231283,441251;227400,441251;222383,440927;211540,440604;203449,439956;196328,438985;189207,437852;178365,436233;169950,433481;170047,433411;165095,431863;160725,429920;155709,428302;150530,426521;152877,425954;248138,422484;245666,422861;228566,423725;234196,424417;235653,424093;245686,422960;247338,422639;263502,420139;255104,421421;257986,421503;262133,420734;294158,419764;267818,426780;281148,423810;125284,416485;143895,424417;150530,426521;155547,428301;160564,429920;164933,431863;163962,432672;161373,432186;152148,428787;147617,427007;143086,425064;137098,422960;131919,420694;127874,418589;125284,416485;132891,412439;141791,416971;140658,417618;130301,412600;132891,412439;100039,401432;111043,407583;113309,410172;108130,407421;104246,404993;100039,401432;119336,397278;119337,397324;119884,397986;119944,397709;355672,386653;355084,386702;345374,393662;335826,398842;329029,402888;325307,404507;321423,406126;316730,408554;313170,410658;307991,412762;302651,414705;301194,416161;298929,416971;293265,417942;285982,420208;279347,422312;272065,424417;263002,426683;250218,428787;249894,429273;243747,430810;243906,430891;250733,429184;250865,428787;263650,426683;272712,424417;279995,422312;286630,420208;293912,417942;299576,416971;295742,419272;295854,419237;299900,416809;302165,416000;302316,415958;303298,414867;308639,412924;313817,410820;317378,408716;322071,406288;325954,404669;328618,403511;330000,402565;336797,398518;346345,393338;78164,384414;78778,384941;78988,385048;356758,380189;356702,380227;356702,380273;356960,380310;357026,380227;360254,377772;359299,378433;359130,378608;359785,378189;64950,369619;71062,376817;66216,371000;371712,369614;371698,369619;371591,370353;369001,373267;365927,376666;366112,376623;369001,373428;371591,370515;371712,369614;80768,365969;81088,366360;81105,366306;56830,362259;61038,365011;61244,365255;63162,365679;67511,369705;73499,374561;76088,378122;77544,379903;83694,385083;81914,386540;76187,380175;75926,380227;81346,386250;81914,386540;83694,385083;99068,397223;95993,398194;97126,399003;92595,399165;89682,397223;86931,395119;80134,389453;73822,383788;67996,378122;65245,375371;62656,372457;63627,371162;66864,374076;70424,376827;74793,381522;75165,381840;70424,376827;67025,374076;63789,371162;60229,366792;56830,362259;413343,336523;413261,336558;411493,340801;411644,316244;407355,322440;405251,326325;403148,329886;398131,336523;393762,343159;389878,348501;389554,348699;389289,349091;389716,348824;393600,343483;397969,336846;402986,330210;405090,326649;407193,322764;411563,316451;428393,314023;426289,320336;422567,327134;418845,334095;415447,338465;417713,333933;419655,329400;421111,326972;423053,323735;424833,320498;428393,314023;417918,300148;413990,307063;413918,307229;417874,300264;420073,284486;415352,297388;405420,317694;403966,319993;403957,320012;400558,325839;397160,332152;393276,337008;390039,342512;370943,364040;364632,369382;364026,369842;363765,370107;361126,372259;358968,374723;351038,380712;349796,381498;346421,384249;345933,384566;345212,385245;338901,389453;332589,393338;331867,393704;327594,396481;326269,397149;324983,398032;320614,400460;316531,402062;307432,406652;286085,414616;271209,418442;283231,416161;285497,415676;292779,413086;297310,411629;304593,407906;312846,404992;318134,402918;320452,401593;322556,400946;325469,399327;326234,398795;328220,396899;332589,394309;337560,391872;339386,390748;345698,386540;348449,383950;351524,382007;359453,376018;365117,370677;371429,365335;390525,343806;393153,339338;393276,338950;397484,332476;398778,330533;400500,328145;401044,327134;404442,321307;411077,307548;417551,292818;419452,286829;437779,270157;437294,270480;437294,270480;439308,260563;439250,260850;439721,261416;441178,263035;442149,262387;442173,262263;441502,262711;439883,261254;437866,242176;437753,242182;437548,242193;437618,242963;437456,247010;436809,249438;432925,255589;431954,260930;430983,262711;429364,270480;427584,276631;425642,282621;424509,287315;423215,292171;424247,290564;425157,287153;425966,282297;427908,276308;429688,270157;431306,262387;432277,260606;433248,255265;437132,249114;434543,261578;432601,271937;428231,285210;427367,286555;426998,288569;425804,292009;421273,301883;419169,307063;417874,309814;416256,312728;411887,320498;407193,328105;401206,338303;394571,348339;390201,354004;385508,359508;383890,361774;382110,364040;379359,366306;374859,371289;374989,371810;370296,376666;365279,380227;361234,383464;357401,386266;357997,386216;362205,383140;366250,379903;371267,376342;375960,371486;375798,370838;380330,365821;383081,363555;384861,361288;386479,359022;391172,353519;395542,347853;402177,337817;408164,327620;412858,320012;417227,312242;418845,309329;420140,306577;422244,301397;426775,291523;428555,284887;432925,271614;434867,261254;437456,248790;438040,246601;437618,246524;437779,242477;441340,238754;439455,246608;439455,246608;441340,238755;442796,237136;441825,239240;441603,243651;441502,247819;439883,252800;439883,253369;441825,247819;442149,239240;442903,237605;435837,230175;434777,232682;434381,236326;433870,234624;433684,234864;434219,236650;433896,239240;434543,241344;435045,241316;434705,240211;435028,237621;435837,230175;449431,225805;449755,225967;449593,232765;449755,237459;449269,246038;448784,250894;447327,258017;446842,264006;444415,275013;442149,284563;438103,286343;438427,285372;439074,278574;441502,271452;443444,270319;443444,270319;445547,258017;446680,252189;447651,246200;448460,240535;448784,235193;448946,230661;449269,228233;449431,225805;22792,150752;22872,150793;22880,150770;32556,127551;28995,134188;26082,136616;26075,136771;25794,142968;25802,142953;26082,136778;28995,134350;32556,127713;32677,127794;32738,127673;34497,113469;32232,115087;28833,122210;29611,122832;29636,122722;28995,122210;32394,115087;34400,113654;46958,104242;46754,104406;45886,107743;45340,109422;30452,136616;28348,143252;26406,150051;22198,164295;19447,174007;18153,181291;17505,185014;17020,188737;15563,198773;15078,204924;15887,211399;16266,207871;16211,206705;16858,199906;18314,189870;19469,188484;21147,177255;21066,175302;22664,170718;23616,166869;23331,167533;22360,167209;19933,174169;20095,178054;18962,185500;18800,186795;17182,188737;17667,185014;18314,181291;19609,174007;22360,164295;26568,150051;28510,143252;30613,136616;45502,109422;46958,104242;49872,88056;49871,88056;50680,88703;50680,88703;79032,65010;79001,65035;78907,65142;77585,66527;77251,67013;77032,67260;76088,68631;66216,80286;63465,83523;60714,86922;48549,100371;60876,86761;63627,83361;66378,80124;76250,68469;77251,67013;78907,65142;83140,53848;81743,54335;80705,54721;80457,55034;78677,56653;74146,59567;71071,62966;68158,66365;66216,68146;66150,68063;64315,70270;61200,74135;56183,79638;56992,80609;57007,80596;56345,79800;61361,74297;66378,68146;68320,66365;71233,62966;74308,59567;78839,56653;80619,55035;82561,54306;83174,54116;317539,24603;325793,28326;329353,31240;321423,27355;317539,24603;290675,12787;297149,14244;306211,18776;290675,12787;193254,11715;189855,12139;182573,13111;175452,14729;172377,15701;168817,16672;161026,18203;159593,18776;149721,22175;140011,26060;133214,29136;128683,30916;117517,36096;112176,39495;106998,42894;98744,49045;90976,55196;83542,61683;84179,62480;85757,61398;87100,60397;91947,56168;99715,50017;107968,43866;113147,40466;118488,37067;129654,31887;134023,29621;140820,26546;150530,22661;160402,19262;164548,18447;166552,17762;193817,11879;251128,8234;254587,8578;259280,10197;255720,9712;248276,8255;251128,8234;269961,6960;276596,7445;284688,10683;274654,8902;269961,6960;215829,6919;197137,7931;184191,9711;178041,11330;172701,13272;165257,14244;137098,25089;126903,29621;123828,30754;121077,32211;115898,34963;107807,39171;101657,44027;83856,57948;80136,61184;76496,64508;76573,64585;48577,97444;42913,105213;40323,109908;37734,114278;32879,123343;27598,131666;27539,131922;25759,136778;24464,139044;24140,139368;22704,144143;22360,146975;22037,151022;19771,157659;17667,164295;15401,174007;14107,182910;13298,191813;14430,185662;14535,185154;14754,182748;16049,173845;16454,173981;16489,173830;16049,173684;18314,163971;20418,157335;22673,150729;22522,150698;22846,146652;24626,139044;25920,136778;25964,136659;27701,131922;33041,123505;37896,114440;40485,110070;43074,105375;48739,97606;76735,64747;84179,57948;101981,44028;108130,39171;116222,34963;121401,32211;124152,30754;127226,29621;137422,25089;165580,14244;173025,13273;178365,11330;184514,9712;197461,7931;216152,6980;231176,7484;238566,0;246172,485;253940,1294;259118,2589;262517,4208;266724,3399;273036,4856;276920,5989;276758,6150;276596,7283;269961,6798;267695,6150;265430,5665;261060,4694;256691,3722;252160,3075;247143,3075;243097,3075;236786,3075;236489,2980;233711,4370;234682,5989;244392,7931;240071,8006;240144,8012;244715,7931;248599,8417;256044,9873;259604,10359;265592,11654;271741,12949;277729,14406;283717,16186;286630,16996;289543,17967;289580,18001;291669,18361;296731,20243;297438,21315;297634,21366;302165,23147;306049,24765;309933,26546;312846,28164;314788,29136;316892,30269;324013,34315;333075,40143;337768,43380;337904,43477;340302,44935;431630,216740;431562,218095;433410,218359;435190,219654;435999,224024;439074,229204;440369,229322;440369,228071;441684,224416;441663,223701;442958,219330;444738,219330;447489,217550;447813,224672;447004,228071;446033,231308;445547,236650;445386,239402;445062,242154;444372,242614;444415,242801;445076,242360;445386,239726;445547,236974;446033,231632;447004,228395;447813,224996;449108,225967;448946,228395;448622,230823;448460,235355;448137,240697;447327,246362;446356,252351;445224,258179;443120,270480;441178,271614;438750,278736;438103,285534;437779,286505;435028,293951;434219,294599;430821,302530;434381,294599;435190,293951;430012,308681;427260,310138;426690,311280;426775,311433;427422,310138;430173,308681;428231,314185;424671,320659;422891,323897;420949,327134;419493,329562;417389,334256;415123,338789;411563,343645;408003,348177;408151,347871;404119,353357;395380,362907;393659,365555;395380,363069;404119,353519;397484,363554;394065,367136;391320,369154;391172,369382;389456,370702;389392,371162;381786,378932;373694,386378;373320,386649;370620,390101;364147,394957;358097,399495;358075,399522;364147,395119;370620,390263;365279,395604;360930,398437;357922,399708;357835,399813;354598,401917;353379,402482;350310,404972;347316,407097;342785,410010;341328,410172;339710,410892;339458,411083;341490,410334;342947,410172;337121,414543;333399,416485;329677,418266;327048,418660;326602,418913;314303,424255;313676,424397;309933,426845;312037,427492;304269,430891;304916,428625;302327,429597;299900,430406;294883,432024;294213,431220;291808,431701;288895,432348;282908,433805;282710,433897;288410,432510;291323,431863;293750,431377;294721,432186;299738,430568;302165,429758;304755,428787;304107,431053;297310,434291;296977,434197;292294,436071;288410,437204;282584,438661;280177,438459;275142,439439;274978,439794;261546,442384;258471,441575;255882,441575;251350,443031;247305,443355;243259,443517;242819,443329;239132,443982;234682,443193;234844,443031;235653,441898;231931,441413;233711,440442;239051,440280;244230,440118;251674,440280;256853,439794;266563,437690;273036,436233;277891,436071;278228,435914;273521,436071;267048,437528;257338,439632;252160,440118;244715,439956;239537,440118;234196,440280;234358,439632;235491,438014;285335,429758;319158,416971;328058,412277;333075,409687;338254,406935;347963,401108;355731,395119;370296,383788;374342,380551;378226,377151;384052,371810;386479,367763;389966,364566;389994,364365;386641,367439;384214,371486;378388,376828;374504,380227;370458,383464;355893,394795;348125,400784;338416,406611;333237,409363;328220,411953;319320,416647;285497,429435;235653,437690;231931,437690;231445,436395;227561,436233;224001,437690;213644,437852;206038,437528;202316,437204;198594,436557;200836,434165;200374,434291;192020,432743;191635,432834;175614,429920;169302,428625;163800,427654;157165,424579;148912,421503;140335,418104;141791,416971;147779,418104;150368,420370;159269,422960;176909,427492;181278,428302;185971,429111;191150,430244;196856,431478;197299,431377;202640,432186;202801,431863;210569,432186;211864,432348;223839,432348;232578,432672;242935,431863;244230,431863;244715,433158;254911,431863;261708,430244;265592,429597;268019,429273;273359,427978;277729,427007;282098,425874;290113,424486;291161,424093;282746,425550;278376,426683;274007,427654;268666,428949;266239,429273;262355,429920;251836,430891;244715,431539;243421,431539;233064,432348;224325,432024;212349,432024;211055,431863;206038,429758;203287,431539;203280,431553;205552,430082;210569,432186;202801,431863;202863,431823;197785,431053;191797,429758;186618,428625;181925,427816;177556,427007;159916,422474;151016,419884;148426,417618;142439,416485;133538,411953;130949,412115;121724,407421;120106,404507;120430,404345;126094,407421;131758,410496;133376,409525;126741,405154;121239,402727;113633,398356;107159,394147;96964,389777;93080,386540;93889,386216;97773,387349;89682,378932;85150,375209;80943,371486;75603,367116;67835,358537;67302,356870;65731,355299;60390,349472;59743,346558;57639,343645;57389,343252;54888,341540;50033,334580;47282,328105;46958,328105;43236,320983;39676,313861;35954,305606;32556,297189;35954,302854;39352,309976;40485,313861;40953,314548;40377,311551;38874,308823;36428,303321;33526,298483;29966,288771;26916,278815;25914,275913;21552,258496;19623,245853;19609,246200;19771,248790;20580,254779;21551,260930;19933,255589;18800,248790;17505,248790;16696,242639;15563,238754;14592,235031;11841,232118;11032,232118;10223,228071;9899,222891;10546,215607;10870,213017;11421,211241;11153,207190;11517,201201;12165,199987;12165,199259;10870,201687;9737,200068;7633,197154;7249,194848;7148,195050;6501,201525;6015,207999;5530,213017;5530,223377;5692,228719;6015,234060;4559,239078;4235,239078;3264,229366;3264,219330;4073,211561;5529,213017;4235,211399;3911,205572;4235,196669;4397,194241;4882,190194;6824,182910;7792,178071;7472,176921;6339,183396;4397,190680;3911,194726;3750,197154;3426,206057;3750,211884;2940,219654;2940,229690;3911,239402;4235,239402;6339,248628;7472,256236;9899,264006;13722,280714;14056,283916;14754,283916;18314,292494;19609,296865;17182,293142;14592,287315;14431,288933;13023,284568;12003,284725;10870,281002;6986,272099;4559,264168;4397,257531;3264,249761;2455,241992;675,236326;1808,206219;2940,198449;1970,194241;3911,182586;4397,179835;5692,170446;9090,163648;8281,172874;9090,171293;9575,167512;9737,163324;11194,157982;13459,149889;16211,141634;16417,141402;17667,134835;19447,130141;21551,126256;25759,118163;29157,110879;34012,101491;37572,97444;40485,91778;42913,88217;45502,86922;46149,85951;48739,80771;53755,74944;53892,77380;53526,78403;58772,73002;61361,69603;64760,66365;65053,66691;64922,66527;69129,62319;73337,58434;77868,53578;84179,48883;90976,43866;95040,41030;97773,38524;102628,35610;107807,32859;108492,32506;110255,30775;113147,28650;116323,27031;118570,26514;118973,26222;162991,8416;164624,8061;169140,6474;172256,5847;173880,5833;174481,5665;211378,809;221857,768;233064,971;233272,1127;238728,485;243745,1294;248761,2265;251350,2854;248599,2104;243583,1132;238566,323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0316f" focussize="0,0"/>
                  <v:stroke on="f" joinstyle="miter"/>
                  <v:imagedata o:title=""/>
                  <o:lock v:ext="edit" aspectratio="f"/>
                </v:shape>
                <v:shape id="任意多边形：形状 10" o:spid="_x0000_s1026" o:spt="100" style="position:absolute;left:-2663756;top:-5283698;flip:x y;height:443984;width:449816;rotation:11796480f;v-text-anchor:middle;" fillcolor="#0072C7 [3205]" filled="t" stroked="f" coordsize="2647519,2612594" o:gfxdata="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Y5E2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44552,441576;242450,442708;242576,442762;262031,430082;255235,431701;245039,432996;244554,431701;251674,431053;262031,430082;279712,428388;279296,428505;279509,428463;152877,425954;160078,427816;163153,427978;171730,432186;175614,432996;175857,433077;176747,432186;180145,433158;183543,433967;190240,435525;190340,435424;198108,436719;201830,437366;205552,437690;213158,438014;223516,437852;223965,437852;224972,437285;227238,436557;229544,436516;231122,436719;231546,437852;235167,437852;234035,439470;233387,440280;231283,441251;227400,441251;222383,440927;211540,440604;203449,439956;196328,438985;189207,437852;178365,436233;169950,433481;170047,433411;165095,431863;160725,429920;155709,428302;150530,426521;152877,425954;248138,422484;245666,422861;228566,423725;234196,424417;235653,424093;245686,422960;247338,422639;263502,420139;255104,421421;257986,421503;262133,420734;294158,419764;267818,426780;281148,423810;125284,416485;143895,424417;150530,426521;155547,428301;160564,429920;164933,431863;163962,432672;161373,432186;152148,428787;147617,427007;143086,425064;137098,422960;131919,420694;127874,418589;125284,416485;132891,412439;141791,416971;140658,417618;130301,412600;132891,412439;100039,401432;111043,407583;113309,410172;108130,407421;104246,404993;100039,401432;119336,397278;119337,397324;119884,397986;119944,397709;355672,386653;355084,386702;345374,393662;335826,398842;329029,402888;325307,404507;321423,406126;316730,408554;313170,410658;307991,412762;302651,414705;301194,416161;298929,416971;293265,417942;285982,420208;279347,422312;272065,424417;263002,426683;250218,428787;249894,429273;243747,430810;243906,430891;250733,429184;250865,428787;263650,426683;272712,424417;279995,422312;286630,420208;293912,417942;299576,416971;295742,419272;295854,419237;299900,416809;302165,416000;302316,415958;303298,414867;308639,412924;313817,410820;317378,408716;322071,406288;325954,404669;328618,403511;330000,402565;336797,398518;346345,393338;78164,384414;78778,384941;78988,385048;356758,380189;356702,380227;356702,380273;356960,380310;357026,380227;360254,377772;359299,378433;359130,378608;359785,378189;64950,369619;71062,376817;66216,371000;371712,369614;371698,369619;371591,370353;369001,373267;365927,376666;366112,376623;369001,373428;371591,370515;371712,369614;80768,365969;81088,366360;81105,366306;56830,362259;61038,365011;61244,365255;63162,365679;67511,369705;73499,374561;76088,378122;77544,379903;83694,385083;81914,386540;76187,380175;75926,380227;81346,386250;81914,386540;83694,385083;99068,397223;95993,398194;97126,399003;92595,399165;89682,397223;86931,395119;80134,389453;73822,383788;67996,378122;65245,375371;62656,372457;63627,371162;66864,374076;70424,376827;74793,381522;75165,381840;70424,376827;67025,374076;63789,371162;60229,366792;56830,362259;413343,336523;413261,336558;411493,340801;411644,316244;407355,322440;405251,326325;403148,329886;398131,336523;393762,343159;389878,348501;389554,348699;389289,349091;389716,348824;393600,343483;397969,336846;402986,330210;405090,326649;407193,322764;411563,316451;428393,314023;426289,320336;422567,327134;418845,334095;415447,338465;417713,333933;419655,329400;421111,326972;423053,323735;424833,320498;428393,314023;417918,300148;413990,307063;413918,307229;417874,300264;420073,284486;415352,297388;405420,317694;403966,319993;403957,320012;400558,325839;397160,332152;393276,337008;390039,342512;370943,364040;364632,369382;364026,369842;363765,370107;361126,372259;358968,374723;351038,380712;349796,381498;346421,384249;345933,384566;345212,385245;338901,389453;332589,393338;331867,393704;327594,396481;326269,397149;324983,398032;320614,400460;316531,402062;307432,406652;286085,414616;271209,418442;283231,416161;285497,415676;292779,413086;297310,411629;304593,407906;312846,404992;318134,402918;320452,401593;322556,400946;325469,399327;326234,398795;328220,396899;332589,394309;337560,391872;339386,390748;345698,386540;348449,383950;351524,382007;359453,376018;365117,370677;371429,365335;390525,343806;393153,339338;393276,338950;397484,332476;398778,330533;400500,328145;401044,327134;404442,321307;411077,307548;417551,292818;419452,286829;437779,270157;437294,270480;437294,270480;439308,260563;439250,260850;439721,261416;441178,263035;442149,262387;442173,262263;441502,262711;439883,261254;437866,242176;437753,242182;437548,242193;437618,242963;437456,247010;436809,249438;432925,255589;431954,260930;430983,262711;429364,270480;427584,276631;425642,282621;424509,287315;423215,292171;424247,290564;425157,287153;425966,282297;427908,276308;429688,270157;431306,262387;432277,260606;433248,255265;437132,249114;434543,261578;432601,271937;428231,285210;427367,286555;426998,288569;425804,292009;421273,301883;419169,307063;417874,309814;416256,312728;411887,320498;407193,328105;401206,338303;394571,348339;390201,354004;385508,359508;383890,361774;382110,364040;379359,366306;374859,371289;374989,371810;370296,376666;365279,380227;361234,383464;357401,386266;357997,386216;362205,383140;366250,379903;371267,376342;375960,371486;375798,370838;380330,365821;383081,363555;384861,361288;386479,359022;391172,353519;395542,347853;402177,337817;408164,327620;412858,320012;417227,312242;418845,309329;420140,306577;422244,301397;426775,291523;428555,284887;432925,271614;434867,261254;437456,248790;438040,246601;437618,246524;437779,242477;441340,238754;439455,246608;439455,246608;441340,238755;442796,237136;441825,239240;441603,243651;441502,247819;439883,252800;439883,253369;441825,247819;442149,239240;442903,237605;435837,230175;434777,232682;434381,236326;433870,234624;433684,234864;434219,236650;433896,239240;434543,241344;435045,241316;434705,240211;435028,237621;435837,230175;449431,225805;449755,225967;449593,232765;449755,237459;449269,246038;448784,250894;447327,258017;446842,264006;444415,275013;442149,284563;438103,286343;438427,285372;439074,278574;441502,271452;443444,270319;443444,270319;445547,258017;446680,252189;447651,246200;448460,240535;448784,235193;448946,230661;449269,228233;449431,225805;22792,150752;22872,150793;22880,150770;32556,127551;28995,134188;26082,136616;26075,136771;25794,142968;25802,142953;26082,136778;28995,134350;32556,127713;32677,127794;32738,127673;34497,113469;32232,115087;28833,122210;29611,122832;29636,122722;28995,122210;32394,115087;34400,113654;46958,104242;46754,104406;45886,107743;45340,109422;30452,136616;28348,143252;26406,150051;22198,164295;19447,174007;18153,181291;17505,185014;17020,188737;15563,198773;15078,204924;15887,211399;16266,207871;16211,206705;16858,199906;18314,189870;19469,188484;21147,177255;21066,175302;22664,170718;23616,166869;23331,167533;22360,167209;19933,174169;20095,178054;18962,185500;18800,186795;17182,188737;17667,185014;18314,181291;19609,174007;22360,164295;26568,150051;28510,143252;30613,136616;45502,109422;46958,104242;49872,88056;49871,88056;50680,88703;50680,88703;79032,65010;79001,65035;78907,65142;77585,66527;77251,67013;77032,67260;76088,68631;66216,80286;63465,83523;60714,86922;48549,100371;60876,86761;63627,83361;66378,80124;76250,68469;77251,67013;78907,65142;83140,53848;81743,54335;80705,54721;80457,55034;78677,56653;74146,59567;71071,62966;68158,66365;66216,68146;66150,68063;64315,70270;61200,74135;56183,79638;56992,80609;57007,80596;56345,79800;61361,74297;66378,68146;68320,66365;71233,62966;74308,59567;78839,56653;80619,55035;82561,54306;83174,54116;317539,24603;325793,28326;329353,31240;321423,27355;317539,24603;290675,12787;297149,14244;306211,18776;290675,12787;193254,11715;189855,12139;182573,13111;175452,14729;172377,15701;168817,16672;161026,18203;159593,18776;149721,22175;140011,26060;133214,29136;128683,30916;117517,36096;112176,39495;106998,42894;98744,49045;90976,55196;83542,61683;84179,62480;85757,61398;87100,60397;91947,56168;99715,50017;107968,43866;113147,40466;118488,37067;129654,31887;134023,29621;140820,26546;150530,22661;160402,19262;164548,18447;166552,17762;193817,11879;251128,8234;254587,8578;259280,10197;255720,9712;248276,8255;251128,8234;269961,6960;276596,7445;284688,10683;274654,8902;269961,6960;215829,6919;197137,7931;184191,9711;178041,11330;172701,13272;165257,14244;137098,25089;126903,29621;123828,30754;121077,32211;115898,34963;107807,39171;101657,44027;83856,57948;80136,61184;76496,64508;76573,64585;48577,97444;42913,105213;40323,109908;37734,114278;32879,123343;27598,131666;27539,131922;25759,136778;24464,139044;24140,139368;22704,144143;22360,146975;22037,151022;19771,157659;17667,164295;15401,174007;14107,182910;13298,191813;14430,185662;14535,185154;14754,182748;16049,173845;16454,173981;16489,173830;16049,173684;18314,163971;20418,157335;22673,150729;22522,150698;22846,146652;24626,139044;25920,136778;25964,136659;27701,131922;33041,123505;37896,114440;40485,110070;43074,105375;48739,97606;76735,64747;84179,57948;101981,44028;108130,39171;116222,34963;121401,32211;124152,30754;127226,29621;137422,25089;165580,14244;173025,13273;178365,11330;184514,9712;197461,7931;216152,6980;231176,7484;238566,0;246172,485;253940,1294;259118,2589;262517,4208;266724,3399;273036,4856;276920,5989;276758,6150;276596,7283;269961,6798;267695,6150;265430,5665;261060,4694;256691,3722;252160,3075;247143,3075;243097,3075;236786,3075;236489,2980;233711,4370;234682,5989;244392,7931;240071,8006;240144,8012;244715,7931;248599,8417;256044,9873;259604,10359;265592,11654;271741,12949;277729,14406;283717,16186;286630,16996;289543,17967;289580,18001;291669,18361;296731,20243;297438,21315;297634,21366;302165,23147;306049,24765;309933,26546;312846,28164;314788,29136;316892,30269;324013,34315;333075,40143;337768,43380;337904,43477;340302,44935;431630,216740;431562,218095;433410,218359;435190,219654;435999,224024;439074,229204;440369,229322;440369,228071;441684,224416;441663,223701;442958,219330;444738,219330;447489,217550;447813,224672;447004,228071;446033,231308;445547,236650;445386,239402;445062,242154;444372,242614;444415,242801;445076,242360;445386,239726;445547,236974;446033,231632;447004,228395;447813,224996;449108,225967;448946,228395;448622,230823;448460,235355;448137,240697;447327,246362;446356,252351;445224,258179;443120,270480;441178,271614;438750,278736;438103,285534;437779,286505;435028,293951;434219,294599;430821,302530;434381,294599;435190,293951;430012,308681;427260,310138;426690,311280;426775,311433;427422,310138;430173,308681;428231,314185;424671,320659;422891,323897;420949,327134;419493,329562;417389,334256;415123,338789;411563,343645;408003,348177;408151,347871;404119,353357;395380,362907;393659,365555;395380,363069;404119,353519;397484,363554;394065,367136;391320,369154;391172,369382;389456,370702;389392,371162;381786,378932;373694,386378;373320,386649;370620,390101;364147,394957;358097,399495;358075,399522;364147,395119;370620,390263;365279,395604;360930,398437;357922,399708;357835,399813;354598,401917;353379,402482;350310,404972;347316,407097;342785,410010;341328,410172;339710,410892;339458,411083;341490,410334;342947,410172;337121,414543;333399,416485;329677,418266;327048,418660;326602,418913;314303,424255;313676,424397;309933,426845;312037,427492;304269,430891;304916,428625;302327,429597;299900,430406;294883,432024;294213,431220;291808,431701;288895,432348;282908,433805;282710,433897;288410,432510;291323,431863;293750,431377;294721,432186;299738,430568;302165,429758;304755,428787;304107,431053;297310,434291;296977,434197;292294,436071;288410,437204;282584,438661;280177,438459;275142,439439;274978,439794;261546,442384;258471,441575;255882,441575;251350,443031;247305,443355;243259,443517;242819,443329;239132,443982;234682,443193;234844,443031;235653,441898;231931,441413;233711,440442;239051,440280;244230,440118;251674,440280;256853,439794;266563,437690;273036,436233;277891,436071;278228,435914;273521,436071;267048,437528;257338,439632;252160,440118;244715,439956;239537,440118;234196,440280;234358,439632;235491,438014;285335,429758;319158,416971;328058,412277;333075,409687;338254,406935;347963,401108;355731,395119;370296,383788;374342,380551;378226,377151;384052,371810;386479,367763;389966,364566;389994,364365;386641,367439;384214,371486;378388,376828;374504,380227;370458,383464;355893,394795;348125,400784;338416,406611;333237,409363;328220,411953;319320,416647;285497,429435;235653,437690;231931,437690;231445,436395;227561,436233;224001,437690;213644,437852;206038,437528;202316,437204;198594,436557;200836,434165;200374,434291;192020,432743;191635,432834;175614,429920;169302,428625;163800,427654;157165,424579;148912,421503;140335,418104;141791,416971;147779,418104;150368,420370;159269,422960;176909,427492;181278,428302;185971,429111;191150,430244;196856,431478;197299,431377;202640,432186;202801,431863;210569,432186;211864,432348;223839,432348;232578,432672;242935,431863;244230,431863;244715,433158;254911,431863;261708,430244;265592,429597;268019,429273;273359,427978;277729,427007;282098,425874;290113,424486;291161,424093;282746,425550;278376,426683;274007,427654;268666,428949;266239,429273;262355,429920;251836,430891;244715,431539;243421,431539;233064,432348;224325,432024;212349,432024;211055,431863;206038,429758;203287,431539;203280,431553;205552,430082;210569,432186;202801,431863;202863,431823;197785,431053;191797,429758;186618,428625;181925,427816;177556,427007;159916,422474;151016,419884;148426,417618;142439,416485;133538,411953;130949,412115;121724,407421;120106,404507;120430,404345;126094,407421;131758,410496;133376,409525;126741,405154;121239,402727;113633,398356;107159,394147;96964,389777;93080,386540;93889,386216;97773,387349;89682,378932;85150,375209;80943,371486;75603,367116;67835,358537;67302,356870;65731,355299;60390,349472;59743,346558;57639,343645;57389,343252;54888,341540;50033,334580;47282,328105;46958,328105;43236,320983;39676,313861;35954,305606;32556,297189;35954,302854;39352,309976;40485,313861;40953,314548;40377,311551;38874,308823;36428,303321;33526,298483;29966,288771;26916,278815;25914,275913;21552,258496;19623,245853;19609,246200;19771,248790;20580,254779;21551,260930;19933,255589;18800,248790;17505,248790;16696,242639;15563,238754;14592,235031;11841,232118;11032,232118;10223,228071;9899,222891;10546,215607;10870,213017;11421,211241;11153,207190;11517,201201;12165,199987;12165,199259;10870,201687;9737,200068;7633,197154;7249,194848;7148,195050;6501,201525;6015,207999;5530,213017;5530,223377;5692,228719;6015,234060;4559,239078;4235,239078;3264,229366;3264,219330;4073,211561;5529,213017;4235,211399;3911,205572;4235,196669;4397,194241;4882,190194;6824,182910;7792,178071;7472,176921;6339,183396;4397,190680;3911,194726;3750,197154;3426,206057;3750,211884;2940,219654;2940,229690;3911,239402;4235,239402;6339,248628;7472,256236;9899,264006;13722,280714;14056,283916;14754,283916;18314,292494;19609,296865;17182,293142;14592,287315;14431,288933;13023,284568;12003,284725;10870,281002;6986,272099;4559,264168;4397,257531;3264,249761;2455,241992;675,236326;1808,206219;2940,198449;1970,194241;3911,182586;4397,179835;5692,170446;9090,163648;8281,172874;9090,171293;9575,167512;9737,163324;11194,157982;13459,149889;16211,141634;16417,141402;17667,134835;19447,130141;21551,126256;25759,118163;29157,110879;34012,101491;37572,97444;40485,91778;42913,88217;45502,86922;46149,85951;48739,80771;53755,74944;53892,77380;53526,78403;58772,73002;61361,69603;64760,66365;65053,66691;64922,66527;69129,62319;73337,58434;77868,53578;84179,48883;90976,43866;95040,41030;97773,38524;102628,35610;107807,32859;108492,32506;110255,30775;113147,28650;116323,27031;118570,26514;118973,26222;162991,8416;164624,8061;169140,6474;172256,5847;173880,5833;174481,5665;211378,809;221857,768;233064,971;233272,1127;238728,485;243745,1294;248761,2265;251350,2854;248599,2104;243583,1132;238566,323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3592f" focussize="0,0"/>
                  <v:stroke on="f" joinstyle="miter"/>
                  <v:imagedata o:title=""/>
                  <o:lock v:ext="edit" aspectratio="f"/>
                </v:shape>
                <v:shape id="任意多边形：形状 10" o:spid="_x0000_s1026" o:spt="100" style="position:absolute;left:596689;top:461645;flip:x y;height:277258;width:280887;rotation:11796480f;v-text-anchor:middle;" fillcolor="#0072C7 [3205]" filled="t" stroked="f" coordsize="2647519,2612594" o:gfxdata="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lhe+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52710,275754;151397,276461;151476,276495;163625,268576;159381,269587;153014,270396;152711,269587;157157,269183;163625,268576;174665,267518;174406,267591;174539,267566;95463,265999;99960,267161;101880,267262;107236,269891;109662,270396;109813,270446;110369,269891;112491,270497;114613,271002;118795,271975;118858,271912;123708,272721;126032,273125;128357,273327;133106,273529;139574,273428;139855,273428;140483,273075;141898,272620;143338,272594;144323,272721;144589,273428;146850,273428;146142,274439;145738,274945;144424,275551;141999,275551;138866,275349;132096,275147;127043,274742;122597,274136;118150,273428;111380,272418;106125,270699;106185,270655;103093,269688;100365,268475;97232,267465;93998,266353;95463,265999;154950,263832;153406,264067;142728,264607;146243,265038;147153,264836;153418,264129;154449,263928;164543,262367;159299,263168;161099,263219;163688,262739;183687,262133;167239,266515;175562,264659;78234,260085;89855,265038;93998,266353;97131,267464;100264,268475;102992,269688;102386,270194;100769,269890;95009,267768;92179,266656;89350,265443;85610,264129;82377,262714;79850,261399;78234,260085;82983,257558;88541,260389;87834,260793;81366,257659;82983,257558;62469,250685;69341,254526;70755,256143;67522,254425;65096,252909;62469,250685;74519,248091;74520,248120;74861,248533;74899,248360;222099,241456;221732,241486;215668,245833;209706,249067;205462,251594;203137,252605;200712,253616;197781,255132;195558,256446;192324,257761;188990,258974;188080,259883;186665,260389;183129,260995;178581,262410;174438,263724;169890,265039;164231,266454;156248,267768;156046,268071;152207,269031;152307,269082;156570,268016;156652,267768;164636,266454;170295,265039;174842,263724;178985,262410;183533,260995;187070,260389;184675,261826;184745,261804;187272,260288;188687,259782;188781,259756;189394,259075;192729,257862;195963,256548;198186,255233;201116,253717;203542,252706;205205,251983;206068,251392;210312,248865;216275,245631;48809,240058;49193,240387;49324,240454;222777,237419;222742,237443;222742,237472;222903,237495;222944,237443;224960,235910;224363,236322;224258,236432;224667,236170;40558,230819;44375,235314;41348,231681;232115,230816;232106,230819;232039,231277;230422,233096;228502,235219;228618,235192;230422,233197;232039,231378;232115,230816;50435,228539;50635,228783;50645,228750;35487,226223;38115,227941;38244,228093;39441,228358;42157,230872;45896,233905;47513,236129;48422,237241;52262,240475;51151,241385;47575,237410;47412,237443;50796,241204;51151,241385;52262,240475;61863,248057;59943,248663;60650,249168;57820,249270;56001,248057;54284,246742;50039,243205;46098,239667;42460,236129;40742,234410;39125,232591;39732,231782;41753,233602;43976,235320;46704,238252;46936,238451;43976,235320;41854,233602;39833,231782;37609,229053;35487,226223;258111,210151;258060,210172;256956,212822;257050,197487;254372,201356;253059,203782;251745,206006;248612,210151;245884,214295;243458,217631;243256,217754;243091,218000;243357,217833;245783,214497;248511,210353;251644,206208;252958,203985;254271,201559;257000,197616;267509,196100;266196,200042;263872,204288;261547,208634;259425,211364;260840,208533;262053,205703;262962,204187;264175,202165;265286,200143;267509,196100;260968,187435;258516,191753;258470,191857;260941,187508;262314,177655;259366,185712;253164,198392;252256,199828;252250,199840;250128,203479;248006,207421;245581,210454;243559,213891;231635,227335;227694,230670;227316,230958;227153,231123;225504,232467;224157,234006;219205,237746;218429,238236;216322,239955;216018,240153;215567,240576;211626,243205;207685,245631;207234,245859;204565,247593;203738,248010;202935,248562;200207,250078;197657,251078;191976,253945;178645,258918;169356,261307;176863,259883;178278,259580;182825,257963;185655,257053;190202,254728;195356,252908;198658,251613;200106,250786;201419,250382;203238,249371;203716,249038;204956,247854;207685,246237;210789,244715;211929,244013;215870,241385;217588,239768;219508,238555;224460,234815;227997,231479;231938,228143;243863,214699;245504,211909;245581,211667;248208,207623;249016,206410;250091,204919;250431,204288;252553,200649;256697,192057;260739,182858;261926,179118;273371,168707;273067,168909;273067,168909;274325,162716;274289,162895;274583,163248;275493,164259;276099,163855;276114,163777;275695,164057;274684,163147;273424,151233;273354,151237;273226,151244;273270,151725;273169,154252;272764,155768;270339,159609;269733,162945;269126,164057;268116,168909;267004,172750;265791,176490;265084,179421;264276,182454;264920,181451;265488,179320;265994,176288;267206,172548;268318,168707;269328,163855;269935,162743;270541,159407;272966,155566;271350,163349;270137,169818;267408,178107;266869,178947;266638,180205;265893,182353;263063,188519;261749,191753;260941,193472;259930,195291;257202,200143;254271,204894;250532,211262;246389,217530;243661,221067;240730,224504;239719,225919;238608,227335;236890,228750;234080,231862;234161,232187;231231,235219;228098,237443;225572,239465;223178,241214;223551,241183;226178,239262;228704,237241;231837,235017;234768,231984;234667,231580;237496,228447;239214,227031;240326,225616;241336,224201;244267,220764;246995,217226;251139,210959;254878,204591;257808,199840;260537,194988;261547,193169;262356,191450;263669,188216;266499,182050;267610,177905;270339,169616;271552,163147;273169,155364;273533,153996;273270,153949;273371,151421;275594,149097;274417,154001;274417,154001;275594,149097;276503,148086;275897,149400;275758,152154;275695,154757;274684,157868;274684,158223;275897,154757;276099,149400;276570,148379;272158,143739;271496,145305;271248,147580;270930,146517;270813,146667;271147,147783;270945,149400;271350,150714;271663,150696;271451,150006;271653,148389;272158,143739;280647,141010;280849,141111;280748,145356;280849,148288;280546,153645;280242,156678;279333,161125;279030,164865;277514,171739;276099,177703;273573,178815;273775,178208;274179,173963;275695,169515;276908,168808;276908,168808;278221,161125;278929,157486;279535,153746;280040,150208;280242,146873;280343,144042;280546,142526;280647,141010;14232,94141;14282,94166;14287,94152;20329,79653;18106,83797;16287,85313;16283,85410;16107,89280;16112,89271;16287,85414;18106,83898;20329,79754;20405,79804;20443,79728;21542,70858;20127,71869;18005,76317;18490,76705;18506,76637;18106,76317;20228,71869;21481,70974;29323,65097;29195,65199;28653,67283;28312,68331;19015,85313;17702,89458;16489,93703;13861,102598;12144,108663;11335,113212;10931,115537;10628,117862;9718,124129;9415,127970;9920,132014;10157,129810;10122,129082;10527,124837;11436,118570;12157,117704;13205,110692;13154,109472;14152,106609;14747,104206;14569,104620;13963,104418;12447,108765;12548,111191;11840,115840;11739,116649;10729,117862;11032,115537;11436,113212;12245,108663;13963,102598;16590,93703;17803,89458;19116,85313;28413,68331;29323,65097;31142,54989;31142,54989;31647,55393;31647,55393;49351,40597;49332,40613;49273,40679;48448,41544;48239,41848;48103,42002;47513,42859;41349,50137;39631,52158;37913,54281;30316,62679;38014,54180;39732,52057;41450,50035;47614,42757;48239,41848;49273,40679;51917,33627;51044,33931;50396,34172;50241,34368;49130,35378;46300,37198;44380,39321;42561,41443;41349,42555;41307,42504;40161,43882;38216,46295;35083,49732;35588,50339;35598,50330;35184,49833;38317,46396;41450,42555;42662,41443;44481,39321;46401,37198;49231,35378;50342,34368;51555,33913;51938,33794;198287,15364;203441,17689;205664,19508;200712,17082;198287,15364;181512,7985;185554,8895;191213,11725;181512,7985;120677,7315;118555,7581;114007,8187;109561,9198;107641,9804;105417,10411;100553,11367;99657,11725;93493,13848;87430,16274;83185,18194;80356,19306;73383,22541;70048,24664;66814,26786;61661,30628;56810,34469;52168,38520;52566,39017;53551,38341;54390,37716;57416,35075;62267,31234;67421,27393;70654,25270;73989,23147;80962,19913;83690,18498;87935,16577;93998,14151;100162,12028;102752,11520;104003,11092;121028,7418;156816,5142;158976,5357;161907,6368;159684,6064;155035,5155;156816,5142;168577,4346;172720,4649;177773,6671;171507,5559;168577,4346;134774,4321;123102,4953;115018,6064;111177,7075;107843,8288;103194,8895;85610,15667;79244,18498;77324,19205;75606,20115;72372,21833;67320,24461;63480,27494;52363,36187;50040,38208;47768,40283;47816,40331;30333,60851;26797,65703;25180,68635;23563,71364;20531,77024;17233,82223;17196,82382;16085,85414;15276,86830;15074,87032;14177,90014;13963,91783;13760,94310;12346,98454;11032,102598;9617,108663;8809,114223;8304,119783;9011,115941;9076,115624;9213,114122;10021,108562;10275,108647;10296,108553;10021,108461;11436,102396;12750,98252;14158,94127;14064,94108;14266,91580;15377,86830;16186,85414;16213,85341;17297,82382;20632,77126;23664,71465;25281,68736;26898,65804;30435,60952;47917,40433;52566,36187;63682,27494;67522,24462;72574,21833;75808,20115;77526,19205;79446,18498;85813,15667;103396,8895;108045,8288;111380,7075;115220,6064;123304,4953;134976,4359;144357,4674;148972,0;153722,303;158572,808;161806,1617;163928,2628;166556,2122;170497,3032;172922,3740;172821,3841;172720,4548;168577,4245;167162,3841;165747,3537;163019,2931;160290,2324;157461,1920;154328,1920;151802,1920;147860,1920;147675,1861;145940,2729;146547,3740;152610,4953;149912,5000;149957,5003;152812,4953;155237,5256;159886,6165;162109,6469;165848,7277;169688,8086;173427,8996;177166,10108;178985,10613;180804,11220;180828,11241;182132,11466;185293,12641;185735,13310;185857,13342;188687,14454;191112,15465;193537,16577;195356,17588;196569,18194;197883,18902;202329,21429;207988,25068;210919,27090;211004,27150;212501,28060;269531,135349;269488,136195;270642,136360;271754,137169;272259,139898;274179,143133;274988,143206;274988,142425;275809,140142;275796,139696;276604,136967;277716,136967;279434,135855;279636,140302;279131,142425;278524,144447;278221,147783;278120,149501;277918,151219;277487,151507;277514,151624;277927,151348;278120,149703;278221,147985;278524,144649;279131,142627;279636,140505;280444,141111;280343,142627;280141,144144;280040,146974;279838,150310;279333,153847;278727,157587;278019,161226;276705,168909;275493,169616;273977,174064;273573,178310;273371,178916;271653,183566;271147,183970;269025,188923;271248,183970;271754,183566;268520,192764;266802,193674;266446,194387;266499,194483;266903,193674;268621,192764;267408,196201;265185,200244;264074,202266;262861,204288;261951,205804;260638,208735;259223,211566;257000,214598;254777,217428;254869,217238;252351,220663;246894,226627;245820,228280;246894,226728;252351,220764;248208,227031;246073,229268;244359,230528;244267,230670;243195,231495;243155,231782;238406,236634;233353,241284;233119,241454;231433,243609;227391,246641;223613,249476;223599,249492;227391,246742;231433,243710;228098,247046;225382,248815;223503,249608;223449,249674;221428,250988;220667,251341;218750,252896;216881,254223;214051,256042;213142,256143;212131,256593;211974,256712;213243,256244;214152,256143;210514,258872;208190,260086;205866,261197;204224,261444;203946,261602;196266,264937;195874,265026;193537,266555;194851,266959;190000,269082;190405,267667;188788,268273;187272,268779;184139,269789;183721,269287;182219,269587;180400,269992;176661,270901;176538,270959;180097,270093;181916,269688;183432,269385;184038,269890;187171,268880;188687,268374;190303,267768;189899,269183;185655,271205;185447,271146;182522,272316;180097,273024;176459,273934;174956,273807;171812,274419;171709,274641;163322,276259;161402,275753;159785,275753;156955,276663;154429,276865;151903,276966;151628,276849;149326,277257;146547,276764;146648,276663;147153,275955;144829,275652;145940,275046;149275,274945;152509,274844;157157,274945;160391,274641;166454,273327;170497,272418;173528,272316;173739,272218;170800,272316;166758,273226;160694,274540;157461,274844;152812,274742;149578,274844;146243,274945;146345,274540;147052,273529;178177,268374;199297,260389;204855,257457;207988,255840;211222,254122;217285,250483;222136,246742;231231,239667;233757,237645;236182,235522;239820,232187;241336,229660;243514,227663;243531,227538;241437,229457;239921,231984;236283,235320;233858,237443;231332,239465;222237,246540;217386,250280;211323,253919;208089,255638;204956,257255;199398,260187;178278,268172;147153,273327;144829,273327;144526,272519;142100,272418;139877,273327;133410,273428;128660,273226;126336,273024;124011,272620;125412,271126;125123,271205;119907,270238;119666,270295;109662,268475;105720,267667;102285,267060;98141,265140;92988,263219;87632,261096;88541,260389;92280,261096;93897,262511;99455,264129;110470,266959;113199,267465;116129,267970;119363,268678;122927,269448;123203,269385;126538,269891;126639,269688;131489,269891;132298,269992;139776,269992;145233,270194;151700,269688;152509,269688;152812,270497;159178,269688;163423,268678;165848,268273;167364,268071;170699,267262;173427,266656;176156,265948;181161,265082;181815,264836;176560,265746;173831,266454;171103,267060;167768,267869;166252,268071;163827,268475;157258,269082;152812,269486;152004,269486;145536,269992;140079,269789;132601,269789;131793,269688;128660,268374;126942,269486;126938,269495;128357,268576;131490,269890;126639,269688;126677,269664;123506,269183;119767,268374;116533,267667;113603,267161;110874,266656;99859,263826;94301,262208;92684,260793;88945,260085;83387,257255;81771,257356;76010,254425;75000,252605;75202,252504;78739,254425;82276,256345;83286,255739;79143,253010;75707,251493;70958,248764;66915,246136;60549,243407;58124,241385;58629,241183;61054,241891;56001,236634;53172,234309;50544,231984;47210,229255;42359,223898;42026,222857;41045,221876;37711,218237;37306,216418;35993,214598;35836,214353;34275,213284;31243,208938;29525,204894;29323,204894;26999,200447;24776,195999;22451,190844;20329,185587;22451,189125;24573,193573;25281,195999;25573,196428;25213,194556;24275,192853;22747,189417;20935,186396;18712,180331;16807,174114;16182,172301;13458,161425;12253,153529;12245,153746;12346,155364;12851,159104;13457,162945;12447,159609;11739,155364;10931,155364;10426,151523;9718,149097;9112,146772;7394,144952;6889,144952;6383,142425;6181,139190;6586,134642;6788,133024;7132,131915;6964,129385;7192,125645;7596,124887;7596,124432;6788,125949;6080,124938;4767,123118;4527,121678;4463,121804;4059,125847;3756,129891;3453,133024;3453,139494;3554,142829;3756,146165;2847,149299;2644,149299;2038,143234;2038,136967;2543,132115;3452,133024;2644,132014;2442,128375;2644,122815;2745,121299;3049,118772;4261,114223;4866,111201;4666,110483;3958,114526;2745,119075;2442,121602;2341,123118;2139,128678;2341,132317;1836,137169;1836,143436;2442,149501;2644,149501;3958,155263;4666,160013;6181,164865;8569,175299;8777,177299;9213,177299;11436,182656;12245,185385;10729,183060;9112,179421;9011,180432;8132,177706;7495,177804;6788,175479;4362,169920;2847,164967;2745,160822;2038,155970;1533,151118;421,147580;1129,128779;1836,123927;1230,121299;2442,114021;2745,112302;3554,106440;5676,102194;5171,107956;5676,106968;5979,104607;6080,101992;6990,98656;8405,93602;10122,88447;10251,88302;11032,84201;12144,81270;13457,78844;16085,73790;18207,69241;21239,63378;23462,60851;25281,57313;26797,55090;28413,54281;28818,53674;30435,50440;33567,46801;33653,48322;33424,48961;36700,45588;38317,43465;40439,41443;40622,41647;40540,41544;43168,38916;45795,36490;48624,33458;52566,30526;56810,27393;59348,25622;61054,24057;64086,22238;67320,20519;67748,20299;68848,19218;70654,17891;72638,16880;74041,16557;74292,16375;101779,5256;102799,5034;105619,4043;107565,3651;108579,3642;108954,3537;131995,505;138538,480;145536,606;145666,704;149073,303;152206,808;155338,1415;156955,1782;155237,1314;152105,707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14417f" focussize="0,0"/>
                  <v:stroke on="f" joinstyle="miter"/>
                  <v:imagedata o:title=""/>
                  <o:lock v:ext="edit" aspectratio="f"/>
                </v:shape>
              </v:group>
            </v:group>
          </w:pict>
        </mc:Fallback>
      </mc:AlternateContent>
    </w:r>
    <w:r>
      <w:rPr>
        <w:rFonts w:hint="eastAsia"/>
        <w:lang w:val="zh-CN" w:bidi="zh-CN"/>
      </w:rPr>
      <w:t xml:space="preserve"> </w:t>
    </w:r>
    <w:r>
      <w:rPr>
        <w:lang w:val="zh-CN" w:bidi="zh-CN"/>
      </w:rP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6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7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3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0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4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  <w:color w:val="666666" w:themeColor="accent4"/>
        <w14:textFill>
          <w14:solidFill>
            <w14:schemeClr w14:val="accent4"/>
          </w14:solidFill>
        </w14:textFill>
      </w:rPr>
    </w:lvl>
  </w:abstractNum>
  <w:abstractNum w:abstractNumId="10">
    <w:nsid w:val="112E54D5"/>
    <w:multiLevelType w:val="multilevel"/>
    <w:tmpl w:val="112E54D5"/>
    <w:lvl w:ilvl="0" w:tentative="0">
      <w:start w:val="1"/>
      <w:numFmt w:val="bullet"/>
      <w:pStyle w:val="251"/>
      <w:lvlText w:val=""/>
      <w:lvlJc w:val="left"/>
      <w:pPr>
        <w:ind w:left="720" w:hanging="360"/>
      </w:pPr>
      <w:rPr>
        <w:rFonts w:hint="default" w:ascii="Symbol" w:hAnsi="Symbol"/>
        <w:color w:val="666666" w:themeColor="accent4"/>
        <w14:textFill>
          <w14:solidFill>
            <w14:schemeClr w14:val="accent4"/>
          </w14:solidFill>
        </w14:textFill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CD83175"/>
    <w:multiLevelType w:val="multilevel"/>
    <w:tmpl w:val="4CD8317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1597EED"/>
    <w:multiLevelType w:val="multilevel"/>
    <w:tmpl w:val="51597EE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75C679D"/>
    <w:multiLevelType w:val="multilevel"/>
    <w:tmpl w:val="775C679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embedSystem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attachedTemplate r:id="rId1"/>
  <w:documentProtection w:enforcement="0"/>
  <w:defaultTabStop w:val="720"/>
  <w:drawingGridHorizontalSpacing w:val="110"/>
  <w:drawingGridVerticalSpacing w:val="299"/>
  <w:doNotShadeFormData w:val="1"/>
  <w:noPunctuationKerning w:val="1"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ED7"/>
    <w:rsid w:val="00060042"/>
    <w:rsid w:val="0007678A"/>
    <w:rsid w:val="0008685D"/>
    <w:rsid w:val="00090860"/>
    <w:rsid w:val="000917E6"/>
    <w:rsid w:val="000E54BC"/>
    <w:rsid w:val="000F0125"/>
    <w:rsid w:val="00112FD7"/>
    <w:rsid w:val="00121C69"/>
    <w:rsid w:val="00150ABD"/>
    <w:rsid w:val="00157FC4"/>
    <w:rsid w:val="0017741C"/>
    <w:rsid w:val="001946FC"/>
    <w:rsid w:val="001B4C71"/>
    <w:rsid w:val="00216BAE"/>
    <w:rsid w:val="00222466"/>
    <w:rsid w:val="00247254"/>
    <w:rsid w:val="0024753C"/>
    <w:rsid w:val="00276026"/>
    <w:rsid w:val="00287A5A"/>
    <w:rsid w:val="002B3C1B"/>
    <w:rsid w:val="002B4549"/>
    <w:rsid w:val="002D1826"/>
    <w:rsid w:val="00310F17"/>
    <w:rsid w:val="00322A46"/>
    <w:rsid w:val="003326CB"/>
    <w:rsid w:val="00353B60"/>
    <w:rsid w:val="00376291"/>
    <w:rsid w:val="00376A11"/>
    <w:rsid w:val="00380FD1"/>
    <w:rsid w:val="00383D02"/>
    <w:rsid w:val="00385DE7"/>
    <w:rsid w:val="003A060E"/>
    <w:rsid w:val="003A60D4"/>
    <w:rsid w:val="003D1B71"/>
    <w:rsid w:val="00455E18"/>
    <w:rsid w:val="00491703"/>
    <w:rsid w:val="004E158A"/>
    <w:rsid w:val="00565C77"/>
    <w:rsid w:val="0056708E"/>
    <w:rsid w:val="005801E5"/>
    <w:rsid w:val="00581FBC"/>
    <w:rsid w:val="00590471"/>
    <w:rsid w:val="005D01FA"/>
    <w:rsid w:val="00633A2B"/>
    <w:rsid w:val="00653E17"/>
    <w:rsid w:val="006638A1"/>
    <w:rsid w:val="00683322"/>
    <w:rsid w:val="006A08E8"/>
    <w:rsid w:val="006D79A8"/>
    <w:rsid w:val="0072353B"/>
    <w:rsid w:val="007513AA"/>
    <w:rsid w:val="007575B6"/>
    <w:rsid w:val="007924EA"/>
    <w:rsid w:val="007B3C81"/>
    <w:rsid w:val="007D1C1D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6BFB"/>
    <w:rsid w:val="00912DC8"/>
    <w:rsid w:val="00944619"/>
    <w:rsid w:val="009475DC"/>
    <w:rsid w:val="00955466"/>
    <w:rsid w:val="00967B93"/>
    <w:rsid w:val="00971FAA"/>
    <w:rsid w:val="00975820"/>
    <w:rsid w:val="00987398"/>
    <w:rsid w:val="00992FA4"/>
    <w:rsid w:val="0099539B"/>
    <w:rsid w:val="009C42E5"/>
    <w:rsid w:val="009D090F"/>
    <w:rsid w:val="009E7EEE"/>
    <w:rsid w:val="00A000C8"/>
    <w:rsid w:val="00A31464"/>
    <w:rsid w:val="00A31B16"/>
    <w:rsid w:val="00A33613"/>
    <w:rsid w:val="00A47A8D"/>
    <w:rsid w:val="00A738A2"/>
    <w:rsid w:val="00A81B04"/>
    <w:rsid w:val="00A963A4"/>
    <w:rsid w:val="00AC6C7E"/>
    <w:rsid w:val="00AF3AEE"/>
    <w:rsid w:val="00B375DE"/>
    <w:rsid w:val="00B4158A"/>
    <w:rsid w:val="00B6466C"/>
    <w:rsid w:val="00B81DCB"/>
    <w:rsid w:val="00BB1B5D"/>
    <w:rsid w:val="00BB38D5"/>
    <w:rsid w:val="00BC22C7"/>
    <w:rsid w:val="00BD195A"/>
    <w:rsid w:val="00C00DE6"/>
    <w:rsid w:val="00C07240"/>
    <w:rsid w:val="00C14078"/>
    <w:rsid w:val="00C3377A"/>
    <w:rsid w:val="00CD1556"/>
    <w:rsid w:val="00CE1E3D"/>
    <w:rsid w:val="00D053FA"/>
    <w:rsid w:val="00D36F0C"/>
    <w:rsid w:val="00DC3F0A"/>
    <w:rsid w:val="00E122A5"/>
    <w:rsid w:val="00E26AED"/>
    <w:rsid w:val="00E53783"/>
    <w:rsid w:val="00E73AB8"/>
    <w:rsid w:val="00E90A60"/>
    <w:rsid w:val="00ED47F7"/>
    <w:rsid w:val="00EE5076"/>
    <w:rsid w:val="00EE7E09"/>
    <w:rsid w:val="00F0223C"/>
    <w:rsid w:val="00F3235D"/>
    <w:rsid w:val="00F32393"/>
    <w:rsid w:val="00F42FB6"/>
    <w:rsid w:val="00F63ED7"/>
    <w:rsid w:val="00F878BD"/>
    <w:rsid w:val="00FD174B"/>
    <w:rsid w:val="00FD42DA"/>
    <w:rsid w:val="00FE059E"/>
    <w:rsid w:val="00FE7401"/>
    <w:rsid w:val="028E7BA6"/>
    <w:rsid w:val="0527248E"/>
    <w:rsid w:val="3CA47CA4"/>
    <w:rsid w:val="3FA81714"/>
    <w:rsid w:val="4C095085"/>
    <w:rsid w:val="5659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96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1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iPriority="99" w:name="index 1"/>
    <w:lsdException w:qFormat="1" w:uiPriority="99" w:name="index 2"/>
    <w:lsdException w:qFormat="1" w:uiPriority="99" w:name="index 3"/>
    <w:lsdException w:qFormat="1" w:uiPriority="99" w:name="index 4"/>
    <w:lsdException w:qFormat="1" w:uiPriority="99" w:name="index 5"/>
    <w:lsdException w:qFormat="1" w:uiPriority="99" w:name="index 6"/>
    <w:lsdException w:qFormat="1" w:uiPriority="99" w:name="index 7"/>
    <w:lsdException w:qFormat="1" w:uiPriority="99" w:name="index 8"/>
    <w:lsdException w:qFormat="1" w:uiPriority="99" w:name="index 9"/>
    <w:lsdException w:qFormat="1" w:uiPriority="39" w:name="toc 1"/>
    <w:lsdException w:qFormat="1" w:uiPriority="39" w:name="toc 2"/>
    <w:lsdException w:qFormat="1" w:uiPriority="39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qFormat="1" w:uiPriority="99" w:name="Normal Indent"/>
    <w:lsdException w:qFormat="1" w:uiPriority="99" w:name="footnote text"/>
    <w:lsdException w:qFormat="1" w:uiPriority="99" w:name="annotation text"/>
    <w:lsdException w:qFormat="1" w:unhideWhenUsed="0" w:uiPriority="99" w:name="header"/>
    <w:lsdException w:qFormat="1" w:unhideWhenUsed="0" w:uiPriority="99" w:name="footer"/>
    <w:lsdException w:qFormat="1" w:uiPriority="99" w:name="index heading"/>
    <w:lsdException w:qFormat="1" w:uiPriority="35" w:name="caption"/>
    <w:lsdException w:qFormat="1" w:uiPriority="99" w:name="table of figures"/>
    <w:lsdException w:qFormat="1" w:uiPriority="99" w:name="envelope address"/>
    <w:lsdException w:qFormat="1"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qFormat="1" w:uiPriority="99" w:name="page number"/>
    <w:lsdException w:qFormat="1" w:uiPriority="99" w:name="endnote reference"/>
    <w:lsdException w:qFormat="1" w:uiPriority="99" w:name="endnote text"/>
    <w:lsdException w:qFormat="1" w:uiPriority="99" w:name="table of authorities"/>
    <w:lsdException w:qFormat="1" w:uiPriority="99" w:name="macro"/>
    <w:lsdException w:qFormat="1" w:uiPriority="99" w:name="toa heading"/>
    <w:lsdException w:qFormat="1" w:uiPriority="99" w:name="List"/>
    <w:lsdException w:qFormat="1" w:unhideWhenUsed="0" w:uiPriority="99" w:semiHidden="0" w:name="List Bullet"/>
    <w:lsdException w:qFormat="1" w:uiPriority="99" w:name="List Number"/>
    <w:lsdException w:qFormat="1" w:uiPriority="99" w:name="List 2"/>
    <w:lsdException w:qFormat="1" w:uiPriority="99" w:name="List 3"/>
    <w:lsdException w:qFormat="1" w:uiPriority="99" w:name="List 4"/>
    <w:lsdException w:qFormat="1" w:uiPriority="99" w:name="List 5"/>
    <w:lsdException w:qFormat="1" w:uiPriority="99" w:name="List Bullet 2"/>
    <w:lsdException w:qFormat="1" w:uiPriority="99" w:name="List Bullet 3"/>
    <w:lsdException w:qFormat="1" w:uiPriority="99" w:name="List Bullet 4"/>
    <w:lsdException w:qFormat="1" w:uiPriority="99" w:name="List Bullet 5"/>
    <w:lsdException w:qFormat="1" w:uiPriority="99" w:name="List Number 2"/>
    <w:lsdException w:qFormat="1" w:uiPriority="99" w:name="List Number 3"/>
    <w:lsdException w:qFormat="1" w:uiPriority="99" w:name="List Number 4"/>
    <w:lsdException w:qFormat="1" w:uiPriority="99" w:name="List Number 5"/>
    <w:lsdException w:qFormat="1" w:unhideWhenUsed="0" w:uiPriority="10" w:semiHidden="0" w:name="Title"/>
    <w:lsdException w:qFormat="1" w:uiPriority="99" w:name="Closing"/>
    <w:lsdException w:qFormat="1" w:uiPriority="99" w:name="Signature"/>
    <w:lsdException w:qFormat="1" w:uiPriority="1" w:semiHidden="0" w:name="Default Paragraph Font"/>
    <w:lsdException w:qFormat="1" w:unhideWhenUsed="0" w:uiPriority="1" w:name="Body Text"/>
    <w:lsdException w:qFormat="1" w:uiPriority="99" w:name="Body Text Indent"/>
    <w:lsdException w:qFormat="1" w:uiPriority="99" w:name="List Continue"/>
    <w:lsdException w:qFormat="1" w:uiPriority="99" w:name="List Continue 2"/>
    <w:lsdException w:qFormat="1" w:uiPriority="99" w:name="List Continue 3"/>
    <w:lsdException w:qFormat="1" w:uiPriority="99" w:name="List Continue 4"/>
    <w:lsdException w:qFormat="1" w:uiPriority="99" w:name="List Continue 5"/>
    <w:lsdException w:qFormat="1" w:uiPriority="99" w:name="Message Header"/>
    <w:lsdException w:qFormat="1" w:unhideWhenUsed="0" w:uiPriority="11" w:name="Subtitle"/>
    <w:lsdException w:qFormat="1" w:uiPriority="99" w:name="Salutation"/>
    <w:lsdException w:qFormat="1" w:unhideWhenUsed="0" w:uiPriority="99" w:semiHidden="0" w:name="Date"/>
    <w:lsdException w:qFormat="1" w:uiPriority="99" w:name="Body Text First Indent"/>
    <w:lsdException w:qFormat="1" w:uiPriority="99" w:name="Body Text First Indent 2"/>
    <w:lsdException w:qFormat="1" w:uiPriority="99" w:name="Note Heading"/>
    <w:lsdException w:qFormat="1" w:uiPriority="99" w:name="Body Text 2"/>
    <w:lsdException w:qFormat="1" w:uiPriority="99" w:name="Body Text 3"/>
    <w:lsdException w:qFormat="1" w:uiPriority="99" w:name="Body Text Indent 2"/>
    <w:lsdException w:qFormat="1" w:uiPriority="99" w:name="Body Text Indent 3"/>
    <w:lsdException w:qFormat="1" w:uiPriority="99" w:name="Block Text"/>
    <w:lsdException w:uiPriority="99" w:name="Hyperlink"/>
    <w:lsdException w:uiPriority="99" w:name="FollowedHyperlink"/>
    <w:lsdException w:qFormat="1" w:unhideWhenUsed="0" w:uiPriority="22" w:name="Strong"/>
    <w:lsdException w:qFormat="1" w:unhideWhenUsed="0" w:uiPriority="20" w:name="Emphasis"/>
    <w:lsdException w:qFormat="1" w:uiPriority="99" w:name="Document Map"/>
    <w:lsdException w:qFormat="1" w:uiPriority="99" w:name="Plain Text"/>
    <w:lsdException w:qFormat="1" w:uiPriority="99" w:name="E-mail Signature"/>
    <w:lsdException w:qFormat="1" w:uiPriority="99" w:name="Normal (Web)"/>
    <w:lsdException w:qFormat="1" w:uiPriority="99" w:name="HTML Acronym"/>
    <w:lsdException w:qFormat="1"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qFormat="1" w:uiPriority="99" w:name="HTML Preformatted"/>
    <w:lsdException w:qFormat="1" w:uiPriority="99" w:name="HTML Sample"/>
    <w:lsdException w:qFormat="1"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Table Simple 1"/>
    <w:lsdException w:qFormat="1" w:uiPriority="99" w:name="Table Simple 2"/>
    <w:lsdException w:qFormat="1" w:uiPriority="99" w:name="Table Simple 3"/>
    <w:lsdException w:qFormat="1" w:uiPriority="99" w:name="Table Classic 1"/>
    <w:lsdException w:qFormat="1" w:uiPriority="99" w:name="Table Classic 2"/>
    <w:lsdException w:qFormat="1" w:uiPriority="99" w:name="Table Classic 3"/>
    <w:lsdException w:qFormat="1" w:uiPriority="99" w:name="Table Classic 4"/>
    <w:lsdException w:qFormat="1" w:uiPriority="99" w:name="Table Colorful 1"/>
    <w:lsdException w:qFormat="1" w:uiPriority="99" w:name="Table Colorful 2"/>
    <w:lsdException w:qFormat="1" w:uiPriority="99" w:name="Table Colorful 3"/>
    <w:lsdException w:qFormat="1" w:uiPriority="99" w:name="Table Columns 1"/>
    <w:lsdException w:qFormat="1" w:uiPriority="99" w:name="Table Columns 2"/>
    <w:lsdException w:qFormat="1" w:uiPriority="99" w:name="Table Columns 3"/>
    <w:lsdException w:qFormat="1" w:uiPriority="99" w:name="Table Columns 4"/>
    <w:lsdException w:qFormat="1" w:uiPriority="99" w:name="Table Columns 5"/>
    <w:lsdException w:qFormat="1" w:uiPriority="99" w:name="Table Grid 1"/>
    <w:lsdException w:qFormat="1" w:uiPriority="99" w:name="Table Grid 2"/>
    <w:lsdException w:qFormat="1" w:uiPriority="99" w:name="Table Grid 3"/>
    <w:lsdException w:qFormat="1" w:uiPriority="99" w:name="Table Grid 4"/>
    <w:lsdException w:qFormat="1" w:uiPriority="99" w:name="Table Grid 5"/>
    <w:lsdException w:qFormat="1" w:uiPriority="99" w:name="Table Grid 6"/>
    <w:lsdException w:qFormat="1" w:uiPriority="99" w:name="Table Grid 7"/>
    <w:lsdException w:qFormat="1" w:uiPriority="99" w:name="Table Grid 8"/>
    <w:lsdException w:qFormat="1" w:uiPriority="99" w:name="Table List 1"/>
    <w:lsdException w:qFormat="1" w:uiPriority="99" w:name="Table List 2"/>
    <w:lsdException w:qFormat="1" w:uiPriority="99" w:name="Table List 3"/>
    <w:lsdException w:qFormat="1" w:uiPriority="99" w:name="Table List 4"/>
    <w:lsdException w:qFormat="1" w:uiPriority="99" w:name="Table List 5"/>
    <w:lsdException w:qFormat="1" w:uiPriority="99" w:name="Table List 6"/>
    <w:lsdException w:qFormat="1" w:uiPriority="99" w:name="Table List 7"/>
    <w:lsdException w:qFormat="1" w:uiPriority="99" w:name="Table List 8"/>
    <w:lsdException w:qFormat="1" w:uiPriority="99" w:name="Table 3D effects 1"/>
    <w:lsdException w:qFormat="1" w:uiPriority="99" w:name="Table 3D effects 2"/>
    <w:lsdException w:qFormat="1" w:uiPriority="99" w:name="Table 3D effects 3"/>
    <w:lsdException w:qFormat="1" w:uiPriority="99" w:name="Table Contemporary"/>
    <w:lsdException w:qFormat="1" w:uiPriority="99" w:name="Table Elegant"/>
    <w:lsdException w:qFormat="1" w:uiPriority="99" w:name="Table Professional"/>
    <w:lsdException w:qFormat="1" w:uiPriority="99" w:name="Table Subtle 1"/>
    <w:lsdException w:qFormat="1"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qFormat="1" w:uiPriority="99" w:name="Table Theme"/>
    <w:lsdException w:unhideWhenUsed="0" w:uiPriority="99" w:name="Placeholder Text"/>
    <w:lsdException w:qFormat="1" w:unhideWhenUsed="0" w:uiPriority="1" w:semiHidden="0" w:name="No Spacing"/>
    <w:lsdException w:qFormat="1" w:uiPriority="60" w:name="Light Shading"/>
    <w:lsdException w:qFormat="1" w:uiPriority="61" w:name="Light List"/>
    <w:lsdException w:qFormat="1" w:uiPriority="62" w:name="Light Grid"/>
    <w:lsdException w:qFormat="1" w:uiPriority="63" w:name="Medium Shading 1"/>
    <w:lsdException w:qFormat="1" w:uiPriority="64" w:name="Medium Shading 2"/>
    <w:lsdException w:uiPriority="65" w:name="Medium List 1"/>
    <w:lsdException w:uiPriority="66" w:name="Medium List 2"/>
    <w:lsdException w:qFormat="1" w:uiPriority="67" w:name="Medium Grid 1"/>
    <w:lsdException w:qFormat="1" w:uiPriority="68" w:name="Medium Grid 2"/>
    <w:lsdException w:qFormat="1" w:uiPriority="69" w:name="Medium Grid 3"/>
    <w:lsdException w:qFormat="1" w:uiPriority="70" w:name="Dark List"/>
    <w:lsdException w:qFormat="1" w:uiPriority="71" w:name="Colorful Shading"/>
    <w:lsdException w:qFormat="1" w:uiPriority="72" w:name="Colorful List"/>
    <w:lsdException w:qFormat="1" w:uiPriority="73" w:name="Colorful Grid"/>
    <w:lsdException w:qFormat="1" w:uiPriority="60" w:name="Light Shading Accent 1"/>
    <w:lsdException w:qFormat="1" w:uiPriority="61" w:name="Light List Accent 1"/>
    <w:lsdException w:qFormat="1" w:uiPriority="62" w:name="Light Grid Accent 1"/>
    <w:lsdException w:uiPriority="63" w:name="Medium Shading 1 Accent 1"/>
    <w:lsdException w:qFormat="1" w:uiPriority="64" w:name="Medium Shading 2 Accent 1"/>
    <w:lsdException w:uiPriority="65" w:name="Medium List 1 Accent 1"/>
    <w:lsdException w:qFormat="1" w:unhideWhenUsed="0" w:uiPriority="1" w:name="List Paragraph"/>
    <w:lsdException w:qFormat="1" w:unhideWhenUsed="0" w:uiPriority="29" w:name="Quote"/>
    <w:lsdException w:qFormat="1" w:unhideWhenUsed="0" w:uiPriority="30" w:name="Intense Quote"/>
    <w:lsdException w:qFormat="1" w:uiPriority="66" w:name="Medium List 2 Accent 1"/>
    <w:lsdException w:uiPriority="67" w:name="Medium Grid 1 Accent 1"/>
    <w:lsdException w:qFormat="1" w:uiPriority="68" w:name="Medium Grid 2 Accent 1"/>
    <w:lsdException w:qFormat="1" w:uiPriority="69" w:name="Medium Grid 3 Accent 1"/>
    <w:lsdException w:qFormat="1" w:uiPriority="70" w:name="Dark List Accent 1"/>
    <w:lsdException w:qFormat="1" w:uiPriority="71" w:name="Colorful Shading Accent 1"/>
    <w:lsdException w:qFormat="1" w:uiPriority="72" w:name="Colorful List Accent 1"/>
    <w:lsdException w:qFormat="1" w:uiPriority="73" w:name="Colorful Grid Accent 1"/>
    <w:lsdException w:qFormat="1" w:uiPriority="60" w:name="Light Shading Accent 2"/>
    <w:lsdException w:qFormat="1" w:uiPriority="61" w:name="Light List Accent 2"/>
    <w:lsdException w:qFormat="1" w:uiPriority="62" w:name="Light Grid Accent 2"/>
    <w:lsdException w:qFormat="1" w:uiPriority="63" w:name="Medium Shading 1 Accent 2"/>
    <w:lsdException w:qFormat="1" w:uiPriority="64" w:name="Medium Shading 2 Accent 2"/>
    <w:lsdException w:qFormat="1" w:uiPriority="65" w:name="Medium List 1 Accent 2"/>
    <w:lsdException w:uiPriority="66" w:name="Medium List 2 Accent 2"/>
    <w:lsdException w:qFormat="1" w:uiPriority="67" w:name="Medium Grid 1 Accent 2"/>
    <w:lsdException w:qFormat="1" w:uiPriority="68" w:name="Medium Grid 2 Accent 2"/>
    <w:lsdException w:qFormat="1" w:uiPriority="69" w:name="Medium Grid 3 Accent 2"/>
    <w:lsdException w:qFormat="1" w:uiPriority="70" w:name="Dark List Accent 2"/>
    <w:lsdException w:qFormat="1" w:uiPriority="71" w:name="Colorful Shading Accent 2"/>
    <w:lsdException w:qFormat="1" w:uiPriority="72" w:name="Colorful List Accent 2"/>
    <w:lsdException w:qFormat="1" w:uiPriority="73" w:name="Colorful Grid Accent 2"/>
    <w:lsdException w:qFormat="1" w:uiPriority="60" w:name="Light Shading Accent 3"/>
    <w:lsdException w:qFormat="1" w:uiPriority="61" w:name="Light List Accent 3"/>
    <w:lsdException w:qFormat="1" w:uiPriority="62" w:name="Light Grid Accent 3"/>
    <w:lsdException w:uiPriority="63" w:name="Medium Shading 1 Accent 3"/>
    <w:lsdException w:qFormat="1" w:uiPriority="64" w:name="Medium Shading 2 Accent 3"/>
    <w:lsdException w:uiPriority="65" w:name="Medium List 1 Accent 3"/>
    <w:lsdException w:uiPriority="66" w:name="Medium List 2 Accent 3"/>
    <w:lsdException w:qFormat="1" w:uiPriority="67" w:name="Medium Grid 1 Accent 3"/>
    <w:lsdException w:qFormat="1" w:uiPriority="68" w:name="Medium Grid 2 Accent 3"/>
    <w:lsdException w:qFormat="1" w:uiPriority="69" w:name="Medium Grid 3 Accent 3"/>
    <w:lsdException w:qFormat="1" w:uiPriority="70" w:name="Dark List Accent 3"/>
    <w:lsdException w:qFormat="1" w:uiPriority="71" w:name="Colorful Shading Accent 3"/>
    <w:lsdException w:qFormat="1" w:uiPriority="72" w:name="Colorful List Accent 3"/>
    <w:lsdException w:qFormat="1" w:uiPriority="73" w:name="Colorful Grid Accent 3"/>
    <w:lsdException w:qFormat="1" w:uiPriority="60" w:name="Light Shading Accent 4"/>
    <w:lsdException w:qFormat="1" w:uiPriority="61" w:name="Light List Accent 4"/>
    <w:lsdException w:qFormat="1" w:uiPriority="62" w:name="Light Grid Accent 4"/>
    <w:lsdException w:uiPriority="63" w:name="Medium Shading 1 Accent 4"/>
    <w:lsdException w:qFormat="1" w:uiPriority="64" w:name="Medium Shading 2 Accent 4"/>
    <w:lsdException w:uiPriority="65" w:name="Medium List 1 Accent 4"/>
    <w:lsdException w:uiPriority="66" w:name="Medium List 2 Accent 4"/>
    <w:lsdException w:qFormat="1" w:uiPriority="67" w:name="Medium Grid 1 Accent 4"/>
    <w:lsdException w:qFormat="1" w:uiPriority="68" w:name="Medium Grid 2 Accent 4"/>
    <w:lsdException w:qFormat="1" w:uiPriority="69" w:name="Medium Grid 3 Accent 4"/>
    <w:lsdException w:qFormat="1" w:uiPriority="70" w:name="Dark List Accent 4"/>
    <w:lsdException w:qFormat="1" w:uiPriority="71" w:name="Colorful Shading Accent 4"/>
    <w:lsdException w:qFormat="1" w:uiPriority="72" w:name="Colorful List Accent 4"/>
    <w:lsdException w:qFormat="1" w:uiPriority="73" w:name="Colorful Grid Accent 4"/>
    <w:lsdException w:qFormat="1" w:uiPriority="60" w:name="Light Shading Accent 5"/>
    <w:lsdException w:qFormat="1" w:uiPriority="61" w:name="Light List Accent 5"/>
    <w:lsdException w:qFormat="1" w:uiPriority="62" w:name="Light Grid Accent 5"/>
    <w:lsdException w:qFormat="1" w:uiPriority="63" w:name="Medium Shading 1 Accent 5"/>
    <w:lsdException w:qFormat="1" w:uiPriority="64" w:name="Medium Shading 2 Accent 5"/>
    <w:lsdException w:qFormat="1" w:uiPriority="65" w:name="Medium List 1 Accent 5"/>
    <w:lsdException w:uiPriority="66" w:name="Medium List 2 Accent 5"/>
    <w:lsdException w:qFormat="1" w:uiPriority="67" w:name="Medium Grid 1 Accent 5"/>
    <w:lsdException w:qFormat="1" w:uiPriority="68" w:name="Medium Grid 2 Accent 5"/>
    <w:lsdException w:qFormat="1" w:uiPriority="69" w:name="Medium Grid 3 Accent 5"/>
    <w:lsdException w:qFormat="1" w:uiPriority="70" w:name="Dark List Accent 5"/>
    <w:lsdException w:qFormat="1" w:uiPriority="71" w:name="Colorful Shading Accent 5"/>
    <w:lsdException w:qFormat="1" w:uiPriority="72" w:name="Colorful List Accent 5"/>
    <w:lsdException w:qFormat="1" w:uiPriority="73" w:name="Colorful Grid Accent 5"/>
    <w:lsdException w:qFormat="1" w:uiPriority="60" w:name="Light Shading Accent 6"/>
    <w:lsdException w:qFormat="1" w:uiPriority="61" w:name="Light List Accent 6"/>
    <w:lsdException w:qFormat="1" w:uiPriority="62" w:name="Light Grid Accent 6"/>
    <w:lsdException w:qFormat="1" w:uiPriority="63" w:name="Medium Shading 1 Accent 6"/>
    <w:lsdException w:qFormat="1" w:uiPriority="64" w:name="Medium Shading 2 Accent 6"/>
    <w:lsdException w:qFormat="1" w:uiPriority="65" w:name="Medium List 1 Accent 6"/>
    <w:lsdException w:qFormat="1" w:uiPriority="66" w:name="Medium List 2 Accent 6"/>
    <w:lsdException w:uiPriority="67" w:name="Medium Grid 1 Accent 6"/>
    <w:lsdException w:qFormat="1" w:uiPriority="68" w:name="Medium Grid 2 Accent 6"/>
    <w:lsdException w:qFormat="1" w:uiPriority="69" w:name="Medium Grid 3 Accent 6"/>
    <w:lsdException w:qFormat="1" w:uiPriority="70" w:name="Dark List Accent 6"/>
    <w:lsdException w:qFormat="1" w:uiPriority="71" w:name="Colorful Shading Accent 6"/>
    <w:lsdException w:qFormat="1" w:uiPriority="72" w:name="Colorful List Accent 6"/>
    <w:lsdException w:qFormat="1" w:uiPriority="73" w:name="Colorful Grid Accent 6"/>
  </w:latentStyles>
  <w:style w:type="paragraph" w:default="1" w:styleId="1">
    <w:name w:val="Normal"/>
    <w:uiPriority w:val="1"/>
    <w:pPr>
      <w:widowControl w:val="0"/>
      <w:autoSpaceDE w:val="0"/>
      <w:autoSpaceDN w:val="0"/>
      <w:adjustRightInd w:val="0"/>
    </w:pPr>
    <w:rPr>
      <w:rFonts w:ascii="Microsoft YaHei UI" w:hAnsi="Microsoft YaHei UI" w:eastAsia="Microsoft YaHei UI" w:cs="Times New Roman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link w:val="250"/>
    <w:qFormat/>
    <w:uiPriority w:val="9"/>
    <w:pPr>
      <w:pBdr>
        <w:top w:val="single" w:color="2C567A" w:themeColor="accent1" w:sz="24" w:space="8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  <w14:textFill>
        <w14:solidFill>
          <w14:schemeClr w14:val="accent1"/>
        </w14:solidFill>
      </w14:textFill>
    </w:rPr>
  </w:style>
  <w:style w:type="paragraph" w:styleId="4">
    <w:name w:val="heading 2"/>
    <w:basedOn w:val="1"/>
    <w:next w:val="1"/>
    <w:link w:val="261"/>
    <w:qFormat/>
    <w:uiPriority w:val="9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  <w14:textFill>
        <w14:solidFill>
          <w14:schemeClr w14:val="accent2"/>
        </w14:solidFill>
      </w14:textFill>
    </w:rPr>
  </w:style>
  <w:style w:type="paragraph" w:styleId="5">
    <w:name w:val="heading 3"/>
    <w:basedOn w:val="1"/>
    <w:next w:val="1"/>
    <w:link w:val="283"/>
    <w:semiHidden/>
    <w:unhideWhenUsed/>
    <w:qFormat/>
    <w:uiPriority w:val="9"/>
    <w:pPr>
      <w:keepNext/>
      <w:keepLines/>
      <w:spacing w:before="40"/>
      <w:outlineLvl w:val="2"/>
    </w:pPr>
    <w:rPr>
      <w:rFonts w:cstheme="majorBidi"/>
      <w:color w:val="162B3D" w:themeColor="accent1" w:themeShade="80"/>
      <w:sz w:val="24"/>
      <w:szCs w:val="24"/>
    </w:rPr>
  </w:style>
  <w:style w:type="paragraph" w:styleId="6">
    <w:name w:val="heading 4"/>
    <w:basedOn w:val="1"/>
    <w:next w:val="1"/>
    <w:link w:val="284"/>
    <w:semiHidden/>
    <w:unhideWhenUsed/>
    <w:qFormat/>
    <w:uiPriority w:val="9"/>
    <w:pPr>
      <w:keepNext/>
      <w:keepLines/>
      <w:spacing w:before="40"/>
      <w:outlineLvl w:val="3"/>
    </w:pPr>
    <w:rPr>
      <w:rFonts w:cstheme="majorBidi"/>
      <w:i/>
      <w:iCs/>
      <w:color w:val="21415C" w:themeColor="accent1" w:themeShade="BF"/>
    </w:rPr>
  </w:style>
  <w:style w:type="paragraph" w:styleId="7">
    <w:name w:val="heading 5"/>
    <w:basedOn w:val="1"/>
    <w:next w:val="1"/>
    <w:link w:val="285"/>
    <w:semiHidden/>
    <w:unhideWhenUsed/>
    <w:qFormat/>
    <w:uiPriority w:val="9"/>
    <w:pPr>
      <w:keepNext/>
      <w:keepLines/>
      <w:spacing w:before="40"/>
      <w:outlineLvl w:val="4"/>
    </w:pPr>
    <w:rPr>
      <w:rFonts w:cstheme="majorBidi"/>
      <w:color w:val="21415C" w:themeColor="accent1" w:themeShade="BF"/>
    </w:rPr>
  </w:style>
  <w:style w:type="paragraph" w:styleId="8">
    <w:name w:val="heading 6"/>
    <w:basedOn w:val="1"/>
    <w:next w:val="1"/>
    <w:link w:val="286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color w:val="162B3D" w:themeColor="accent1" w:themeShade="80"/>
    </w:rPr>
  </w:style>
  <w:style w:type="paragraph" w:styleId="9">
    <w:name w:val="heading 7"/>
    <w:basedOn w:val="1"/>
    <w:next w:val="1"/>
    <w:link w:val="287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i/>
      <w:iCs/>
      <w:color w:val="162B3D" w:themeColor="accent1" w:themeShade="80"/>
    </w:rPr>
  </w:style>
  <w:style w:type="paragraph" w:styleId="10">
    <w:name w:val="heading 8"/>
    <w:basedOn w:val="1"/>
    <w:next w:val="1"/>
    <w:link w:val="288"/>
    <w:semiHidden/>
    <w:unhideWhenUsed/>
    <w:qFormat/>
    <w:uiPriority w:val="9"/>
    <w:pPr>
      <w:keepNext/>
      <w:keepLines/>
      <w:spacing w:before="40"/>
      <w:outlineLvl w:val="7"/>
    </w:pPr>
    <w:rPr>
      <w:rFonts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1">
    <w:name w:val="heading 9"/>
    <w:basedOn w:val="1"/>
    <w:next w:val="1"/>
    <w:link w:val="289"/>
    <w:semiHidden/>
    <w:unhideWhenUsed/>
    <w:qFormat/>
    <w:uiPriority w:val="9"/>
    <w:pPr>
      <w:keepNext/>
      <w:keepLines/>
      <w:spacing w:before="40"/>
      <w:outlineLvl w:val="8"/>
    </w:pPr>
    <w:rPr>
      <w:rFonts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231">
    <w:name w:val="Default Paragraph Font"/>
    <w:unhideWhenUsed/>
    <w:qFormat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275"/>
    <w:semiHidden/>
    <w:unhideWhenUsed/>
    <w:qFormat/>
    <w:uiPriority w:val="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hAnsi="Microsoft YaHei UI" w:eastAsia="Microsoft YaHei UI" w:cs="Times New Roman"/>
      <w:lang w:val="en-US" w:eastAsia="zh-CN" w:bidi="ar-SA"/>
    </w:rPr>
  </w:style>
  <w:style w:type="paragraph" w:styleId="12">
    <w:name w:val="List 3"/>
    <w:basedOn w:val="1"/>
    <w:semiHidden/>
    <w:unhideWhenUsed/>
    <w:qFormat/>
    <w:uiPriority w:val="99"/>
    <w:pPr>
      <w:ind w:left="1080" w:hanging="360"/>
      <w:contextualSpacing/>
    </w:pPr>
  </w:style>
  <w:style w:type="paragraph" w:styleId="13">
    <w:name w:val="toc 7"/>
    <w:basedOn w:val="1"/>
    <w:next w:val="1"/>
    <w:semiHidden/>
    <w:unhideWhenUsed/>
    <w:qFormat/>
    <w:uiPriority w:val="39"/>
    <w:pPr>
      <w:spacing w:after="100"/>
      <w:ind w:left="1320"/>
    </w:pPr>
  </w:style>
  <w:style w:type="paragraph" w:styleId="14">
    <w:name w:val="List Number 2"/>
    <w:basedOn w:val="1"/>
    <w:semiHidden/>
    <w:unhideWhenUsed/>
    <w:qFormat/>
    <w:uiPriority w:val="99"/>
    <w:pPr>
      <w:numPr>
        <w:ilvl w:val="0"/>
        <w:numId w:val="1"/>
      </w:numPr>
      <w:contextualSpacing/>
    </w:pPr>
  </w:style>
  <w:style w:type="paragraph" w:styleId="15">
    <w:name w:val="table of authorities"/>
    <w:basedOn w:val="1"/>
    <w:next w:val="1"/>
    <w:semiHidden/>
    <w:unhideWhenUsed/>
    <w:qFormat/>
    <w:uiPriority w:val="99"/>
    <w:pPr>
      <w:ind w:left="220" w:hanging="220"/>
    </w:pPr>
  </w:style>
  <w:style w:type="paragraph" w:styleId="16">
    <w:name w:val="Note Heading"/>
    <w:basedOn w:val="1"/>
    <w:next w:val="1"/>
    <w:link w:val="308"/>
    <w:semiHidden/>
    <w:unhideWhenUsed/>
    <w:qFormat/>
    <w:uiPriority w:val="99"/>
  </w:style>
  <w:style w:type="paragraph" w:styleId="17">
    <w:name w:val="List Bullet 4"/>
    <w:basedOn w:val="1"/>
    <w:semiHidden/>
    <w:unhideWhenUsed/>
    <w:qFormat/>
    <w:uiPriority w:val="99"/>
    <w:pPr>
      <w:numPr>
        <w:ilvl w:val="0"/>
        <w:numId w:val="2"/>
      </w:numPr>
      <w:contextualSpacing/>
    </w:pPr>
  </w:style>
  <w:style w:type="paragraph" w:styleId="18">
    <w:name w:val="index 8"/>
    <w:basedOn w:val="1"/>
    <w:next w:val="1"/>
    <w:semiHidden/>
    <w:unhideWhenUsed/>
    <w:qFormat/>
    <w:uiPriority w:val="99"/>
    <w:pPr>
      <w:ind w:left="1760" w:hanging="220"/>
    </w:pPr>
  </w:style>
  <w:style w:type="paragraph" w:styleId="19">
    <w:name w:val="E-mail Signature"/>
    <w:basedOn w:val="1"/>
    <w:link w:val="358"/>
    <w:semiHidden/>
    <w:unhideWhenUsed/>
    <w:qFormat/>
    <w:uiPriority w:val="99"/>
  </w:style>
  <w:style w:type="paragraph" w:styleId="20">
    <w:name w:val="List Number"/>
    <w:basedOn w:val="1"/>
    <w:semiHidden/>
    <w:unhideWhenUsed/>
    <w:qFormat/>
    <w:uiPriority w:val="99"/>
    <w:pPr>
      <w:numPr>
        <w:ilvl w:val="0"/>
        <w:numId w:val="3"/>
      </w:numPr>
      <w:contextualSpacing/>
    </w:pPr>
  </w:style>
  <w:style w:type="paragraph" w:styleId="21">
    <w:name w:val="Normal Indent"/>
    <w:basedOn w:val="1"/>
    <w:semiHidden/>
    <w:unhideWhenUsed/>
    <w:qFormat/>
    <w:uiPriority w:val="99"/>
    <w:pPr>
      <w:ind w:left="720"/>
    </w:pPr>
  </w:style>
  <w:style w:type="paragraph" w:styleId="22">
    <w:name w:val="caption"/>
    <w:basedOn w:val="1"/>
    <w:next w:val="1"/>
    <w:semiHidden/>
    <w:unhideWhenUsed/>
    <w:qFormat/>
    <w:uiPriority w:val="35"/>
    <w:pPr>
      <w:spacing w:after="200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23">
    <w:name w:val="index 5"/>
    <w:basedOn w:val="1"/>
    <w:next w:val="1"/>
    <w:semiHidden/>
    <w:unhideWhenUsed/>
    <w:qFormat/>
    <w:uiPriority w:val="99"/>
    <w:pPr>
      <w:ind w:left="1100" w:hanging="220"/>
    </w:pPr>
  </w:style>
  <w:style w:type="paragraph" w:styleId="24">
    <w:name w:val="List Bullet"/>
    <w:basedOn w:val="1"/>
    <w:qFormat/>
    <w:uiPriority w:val="99"/>
    <w:pPr>
      <w:numPr>
        <w:ilvl w:val="0"/>
        <w:numId w:val="4"/>
      </w:numPr>
      <w:contextualSpacing/>
    </w:pPr>
    <w:rPr>
      <w:rFonts w:cs="Georgia"/>
    </w:rPr>
  </w:style>
  <w:style w:type="paragraph" w:styleId="25">
    <w:name w:val="envelope address"/>
    <w:basedOn w:val="1"/>
    <w:semiHidden/>
    <w:unhideWhenUsed/>
    <w:qFormat/>
    <w:uiPriority w:val="99"/>
    <w:pPr>
      <w:framePr w:w="7920" w:h="1980" w:hRule="exact" w:hSpace="180" w:wrap="around" w:vAnchor="margin" w:hAnchor="page" w:xAlign="center" w:yAlign="bottom"/>
      <w:ind w:left="2880"/>
    </w:pPr>
    <w:rPr>
      <w:rFonts w:cstheme="majorBidi"/>
      <w:sz w:val="24"/>
      <w:szCs w:val="24"/>
    </w:rPr>
  </w:style>
  <w:style w:type="paragraph" w:styleId="26">
    <w:name w:val="Document Map"/>
    <w:basedOn w:val="1"/>
    <w:link w:val="282"/>
    <w:semiHidden/>
    <w:unhideWhenUsed/>
    <w:qFormat/>
    <w:uiPriority w:val="99"/>
    <w:rPr>
      <w:sz w:val="18"/>
      <w:szCs w:val="18"/>
    </w:rPr>
  </w:style>
  <w:style w:type="paragraph" w:styleId="27">
    <w:name w:val="toa heading"/>
    <w:basedOn w:val="1"/>
    <w:next w:val="1"/>
    <w:semiHidden/>
    <w:unhideWhenUsed/>
    <w:qFormat/>
    <w:uiPriority w:val="99"/>
    <w:pPr>
      <w:spacing w:before="120"/>
    </w:pPr>
    <w:rPr>
      <w:rFonts w:cstheme="majorBidi"/>
      <w:b/>
      <w:bCs/>
      <w:sz w:val="24"/>
      <w:szCs w:val="24"/>
    </w:rPr>
  </w:style>
  <w:style w:type="paragraph" w:styleId="28">
    <w:name w:val="annotation text"/>
    <w:basedOn w:val="1"/>
    <w:link w:val="279"/>
    <w:semiHidden/>
    <w:unhideWhenUsed/>
    <w:qFormat/>
    <w:uiPriority w:val="99"/>
    <w:rPr>
      <w:sz w:val="20"/>
      <w:szCs w:val="20"/>
    </w:rPr>
  </w:style>
  <w:style w:type="paragraph" w:styleId="29">
    <w:name w:val="index 6"/>
    <w:basedOn w:val="1"/>
    <w:next w:val="1"/>
    <w:semiHidden/>
    <w:unhideWhenUsed/>
    <w:qFormat/>
    <w:uiPriority w:val="99"/>
    <w:pPr>
      <w:ind w:left="1320" w:hanging="220"/>
    </w:pPr>
  </w:style>
  <w:style w:type="paragraph" w:styleId="30">
    <w:name w:val="Salutation"/>
    <w:basedOn w:val="1"/>
    <w:next w:val="1"/>
    <w:link w:val="359"/>
    <w:semiHidden/>
    <w:unhideWhenUsed/>
    <w:qFormat/>
    <w:uiPriority w:val="99"/>
  </w:style>
  <w:style w:type="paragraph" w:styleId="31">
    <w:name w:val="Body Text 3"/>
    <w:basedOn w:val="1"/>
    <w:link w:val="302"/>
    <w:semiHidden/>
    <w:unhideWhenUsed/>
    <w:qFormat/>
    <w:uiPriority w:val="99"/>
    <w:pPr>
      <w:spacing w:after="120"/>
    </w:pPr>
    <w:rPr>
      <w:sz w:val="16"/>
      <w:szCs w:val="16"/>
    </w:rPr>
  </w:style>
  <w:style w:type="paragraph" w:styleId="32">
    <w:name w:val="Closing"/>
    <w:basedOn w:val="1"/>
    <w:link w:val="362"/>
    <w:semiHidden/>
    <w:unhideWhenUsed/>
    <w:qFormat/>
    <w:uiPriority w:val="99"/>
    <w:pPr>
      <w:ind w:left="4320"/>
    </w:pPr>
  </w:style>
  <w:style w:type="paragraph" w:styleId="33">
    <w:name w:val="List Bullet 3"/>
    <w:basedOn w:val="1"/>
    <w:semiHidden/>
    <w:unhideWhenUsed/>
    <w:qFormat/>
    <w:uiPriority w:val="99"/>
    <w:pPr>
      <w:numPr>
        <w:ilvl w:val="0"/>
        <w:numId w:val="5"/>
      </w:numPr>
      <w:contextualSpacing/>
    </w:pPr>
  </w:style>
  <w:style w:type="paragraph" w:styleId="34">
    <w:name w:val="Body Text"/>
    <w:basedOn w:val="1"/>
    <w:link w:val="249"/>
    <w:semiHidden/>
    <w:qFormat/>
    <w:uiPriority w:val="1"/>
    <w:rPr>
      <w:sz w:val="20"/>
      <w:szCs w:val="20"/>
    </w:rPr>
  </w:style>
  <w:style w:type="paragraph" w:styleId="35">
    <w:name w:val="Body Text Indent"/>
    <w:basedOn w:val="1"/>
    <w:link w:val="303"/>
    <w:semiHidden/>
    <w:unhideWhenUsed/>
    <w:qFormat/>
    <w:uiPriority w:val="99"/>
    <w:pPr>
      <w:spacing w:after="120"/>
      <w:ind w:left="360"/>
    </w:pPr>
  </w:style>
  <w:style w:type="paragraph" w:styleId="36">
    <w:name w:val="List Number 3"/>
    <w:basedOn w:val="1"/>
    <w:semiHidden/>
    <w:unhideWhenUsed/>
    <w:qFormat/>
    <w:uiPriority w:val="99"/>
    <w:pPr>
      <w:numPr>
        <w:ilvl w:val="0"/>
        <w:numId w:val="6"/>
      </w:numPr>
      <w:contextualSpacing/>
    </w:pPr>
  </w:style>
  <w:style w:type="paragraph" w:styleId="37">
    <w:name w:val="List 2"/>
    <w:basedOn w:val="1"/>
    <w:semiHidden/>
    <w:unhideWhenUsed/>
    <w:qFormat/>
    <w:uiPriority w:val="99"/>
    <w:pPr>
      <w:ind w:left="720" w:hanging="360"/>
      <w:contextualSpacing/>
    </w:pPr>
  </w:style>
  <w:style w:type="paragraph" w:styleId="38">
    <w:name w:val="List Continue"/>
    <w:basedOn w:val="1"/>
    <w:semiHidden/>
    <w:unhideWhenUsed/>
    <w:qFormat/>
    <w:uiPriority w:val="99"/>
    <w:pPr>
      <w:spacing w:after="120"/>
      <w:ind w:left="360"/>
      <w:contextualSpacing/>
    </w:pPr>
  </w:style>
  <w:style w:type="paragraph" w:styleId="39">
    <w:name w:val="Block Text"/>
    <w:basedOn w:val="1"/>
    <w:semiHidden/>
    <w:unhideWhenUsed/>
    <w:qFormat/>
    <w:uiPriority w:val="99"/>
    <w:pPr>
      <w:pBdr>
        <w:top w:val="single" w:color="2C567A" w:themeColor="accent1" w:sz="2" w:space="10"/>
        <w:left w:val="single" w:color="2C567A" w:themeColor="accent1" w:sz="2" w:space="10"/>
        <w:bottom w:val="single" w:color="2C567A" w:themeColor="accent1" w:sz="2" w:space="10"/>
        <w:right w:val="single" w:color="2C567A" w:themeColor="accent1" w:sz="2" w:space="10"/>
      </w:pBdr>
      <w:ind w:left="1152" w:right="1152"/>
    </w:pPr>
    <w:rPr>
      <w:rFonts w:cstheme="minorBidi"/>
      <w:i/>
      <w:iCs/>
      <w:color w:val="2C567A" w:themeColor="accent1"/>
      <w14:textFill>
        <w14:solidFill>
          <w14:schemeClr w14:val="accent1"/>
        </w14:solidFill>
      </w14:textFill>
    </w:rPr>
  </w:style>
  <w:style w:type="paragraph" w:styleId="40">
    <w:name w:val="List Bullet 2"/>
    <w:basedOn w:val="1"/>
    <w:semiHidden/>
    <w:unhideWhenUsed/>
    <w:qFormat/>
    <w:uiPriority w:val="99"/>
    <w:pPr>
      <w:numPr>
        <w:ilvl w:val="0"/>
        <w:numId w:val="7"/>
      </w:numPr>
      <w:contextualSpacing/>
    </w:pPr>
  </w:style>
  <w:style w:type="paragraph" w:styleId="41">
    <w:name w:val="HTML Address"/>
    <w:basedOn w:val="1"/>
    <w:link w:val="265"/>
    <w:semiHidden/>
    <w:unhideWhenUsed/>
    <w:qFormat/>
    <w:uiPriority w:val="99"/>
    <w:rPr>
      <w:i/>
      <w:iCs/>
    </w:rPr>
  </w:style>
  <w:style w:type="paragraph" w:styleId="42">
    <w:name w:val="index 4"/>
    <w:basedOn w:val="1"/>
    <w:next w:val="1"/>
    <w:semiHidden/>
    <w:unhideWhenUsed/>
    <w:qFormat/>
    <w:uiPriority w:val="99"/>
    <w:pPr>
      <w:ind w:left="880" w:hanging="220"/>
    </w:pPr>
  </w:style>
  <w:style w:type="paragraph" w:styleId="43">
    <w:name w:val="toc 5"/>
    <w:basedOn w:val="1"/>
    <w:next w:val="1"/>
    <w:semiHidden/>
    <w:unhideWhenUsed/>
    <w:qFormat/>
    <w:uiPriority w:val="39"/>
    <w:pPr>
      <w:spacing w:after="100"/>
      <w:ind w:left="880"/>
    </w:pPr>
  </w:style>
  <w:style w:type="paragraph" w:styleId="44">
    <w:name w:val="toc 3"/>
    <w:basedOn w:val="1"/>
    <w:next w:val="1"/>
    <w:semiHidden/>
    <w:unhideWhenUsed/>
    <w:qFormat/>
    <w:uiPriority w:val="39"/>
    <w:pPr>
      <w:spacing w:after="100"/>
      <w:ind w:left="440"/>
    </w:pPr>
  </w:style>
  <w:style w:type="paragraph" w:styleId="45">
    <w:name w:val="Plain Text"/>
    <w:basedOn w:val="1"/>
    <w:link w:val="361"/>
    <w:semiHidden/>
    <w:unhideWhenUsed/>
    <w:qFormat/>
    <w:uiPriority w:val="99"/>
    <w:rPr>
      <w:sz w:val="21"/>
      <w:szCs w:val="21"/>
    </w:rPr>
  </w:style>
  <w:style w:type="paragraph" w:styleId="46">
    <w:name w:val="List Bullet 5"/>
    <w:basedOn w:val="1"/>
    <w:semiHidden/>
    <w:unhideWhenUsed/>
    <w:qFormat/>
    <w:uiPriority w:val="99"/>
    <w:pPr>
      <w:numPr>
        <w:ilvl w:val="0"/>
        <w:numId w:val="8"/>
      </w:numPr>
      <w:contextualSpacing/>
    </w:pPr>
  </w:style>
  <w:style w:type="paragraph" w:styleId="47">
    <w:name w:val="List Number 4"/>
    <w:basedOn w:val="1"/>
    <w:semiHidden/>
    <w:unhideWhenUsed/>
    <w:qFormat/>
    <w:uiPriority w:val="99"/>
    <w:pPr>
      <w:numPr>
        <w:ilvl w:val="0"/>
        <w:numId w:val="9"/>
      </w:numPr>
      <w:contextualSpacing/>
    </w:pPr>
  </w:style>
  <w:style w:type="paragraph" w:styleId="48">
    <w:name w:val="toc 8"/>
    <w:basedOn w:val="1"/>
    <w:next w:val="1"/>
    <w:semiHidden/>
    <w:unhideWhenUsed/>
    <w:qFormat/>
    <w:uiPriority w:val="39"/>
    <w:pPr>
      <w:spacing w:after="100"/>
      <w:ind w:left="1540"/>
    </w:pPr>
  </w:style>
  <w:style w:type="paragraph" w:styleId="49">
    <w:name w:val="index 3"/>
    <w:basedOn w:val="1"/>
    <w:next w:val="1"/>
    <w:semiHidden/>
    <w:unhideWhenUsed/>
    <w:qFormat/>
    <w:uiPriority w:val="99"/>
    <w:pPr>
      <w:ind w:left="660" w:hanging="220"/>
    </w:pPr>
  </w:style>
  <w:style w:type="paragraph" w:styleId="50">
    <w:name w:val="Date"/>
    <w:basedOn w:val="1"/>
    <w:next w:val="1"/>
    <w:link w:val="259"/>
    <w:qFormat/>
    <w:uiPriority w:val="99"/>
    <w:pPr>
      <w:spacing w:line="480" w:lineRule="auto"/>
    </w:pPr>
  </w:style>
  <w:style w:type="paragraph" w:styleId="51">
    <w:name w:val="Body Text Indent 2"/>
    <w:basedOn w:val="1"/>
    <w:link w:val="304"/>
    <w:semiHidden/>
    <w:unhideWhenUsed/>
    <w:qFormat/>
    <w:uiPriority w:val="99"/>
    <w:pPr>
      <w:spacing w:after="120" w:line="480" w:lineRule="auto"/>
      <w:ind w:left="360"/>
    </w:pPr>
  </w:style>
  <w:style w:type="paragraph" w:styleId="52">
    <w:name w:val="endnote text"/>
    <w:basedOn w:val="1"/>
    <w:link w:val="276"/>
    <w:semiHidden/>
    <w:unhideWhenUsed/>
    <w:qFormat/>
    <w:uiPriority w:val="99"/>
    <w:rPr>
      <w:sz w:val="20"/>
      <w:szCs w:val="20"/>
    </w:rPr>
  </w:style>
  <w:style w:type="paragraph" w:styleId="53">
    <w:name w:val="List Continue 5"/>
    <w:basedOn w:val="1"/>
    <w:semiHidden/>
    <w:unhideWhenUsed/>
    <w:qFormat/>
    <w:uiPriority w:val="99"/>
    <w:pPr>
      <w:spacing w:after="120"/>
      <w:ind w:left="1800"/>
      <w:contextualSpacing/>
    </w:pPr>
  </w:style>
  <w:style w:type="paragraph" w:styleId="54">
    <w:name w:val="Balloon Text"/>
    <w:basedOn w:val="1"/>
    <w:link w:val="281"/>
    <w:semiHidden/>
    <w:unhideWhenUsed/>
    <w:qFormat/>
    <w:uiPriority w:val="99"/>
    <w:rPr>
      <w:sz w:val="18"/>
      <w:szCs w:val="18"/>
    </w:rPr>
  </w:style>
  <w:style w:type="paragraph" w:styleId="55">
    <w:name w:val="footer"/>
    <w:basedOn w:val="1"/>
    <w:link w:val="254"/>
    <w:semiHidden/>
    <w:qFormat/>
    <w:uiPriority w:val="99"/>
    <w:pPr>
      <w:tabs>
        <w:tab w:val="center" w:pos="4680"/>
        <w:tab w:val="right" w:pos="9360"/>
      </w:tabs>
    </w:pPr>
  </w:style>
  <w:style w:type="paragraph" w:styleId="56">
    <w:name w:val="envelope return"/>
    <w:basedOn w:val="1"/>
    <w:semiHidden/>
    <w:unhideWhenUsed/>
    <w:qFormat/>
    <w:uiPriority w:val="99"/>
    <w:rPr>
      <w:rFonts w:cstheme="majorBidi"/>
      <w:sz w:val="20"/>
      <w:szCs w:val="20"/>
    </w:rPr>
  </w:style>
  <w:style w:type="paragraph" w:styleId="57">
    <w:name w:val="header"/>
    <w:basedOn w:val="1"/>
    <w:link w:val="253"/>
    <w:semiHidden/>
    <w:qFormat/>
    <w:uiPriority w:val="99"/>
    <w:pPr>
      <w:tabs>
        <w:tab w:val="center" w:pos="4680"/>
        <w:tab w:val="right" w:pos="9360"/>
      </w:tabs>
    </w:pPr>
  </w:style>
  <w:style w:type="paragraph" w:styleId="58">
    <w:name w:val="Signature"/>
    <w:basedOn w:val="1"/>
    <w:link w:val="360"/>
    <w:semiHidden/>
    <w:unhideWhenUsed/>
    <w:qFormat/>
    <w:uiPriority w:val="99"/>
    <w:pPr>
      <w:ind w:left="4320"/>
    </w:pPr>
  </w:style>
  <w:style w:type="paragraph" w:styleId="59">
    <w:name w:val="toc 1"/>
    <w:basedOn w:val="1"/>
    <w:next w:val="1"/>
    <w:semiHidden/>
    <w:unhideWhenUsed/>
    <w:qFormat/>
    <w:uiPriority w:val="39"/>
    <w:pPr>
      <w:spacing w:after="100"/>
    </w:pPr>
  </w:style>
  <w:style w:type="paragraph" w:styleId="60">
    <w:name w:val="List Continue 4"/>
    <w:basedOn w:val="1"/>
    <w:semiHidden/>
    <w:unhideWhenUsed/>
    <w:qFormat/>
    <w:uiPriority w:val="99"/>
    <w:pPr>
      <w:spacing w:after="120"/>
      <w:ind w:left="1440"/>
      <w:contextualSpacing/>
    </w:pPr>
  </w:style>
  <w:style w:type="paragraph" w:styleId="61">
    <w:name w:val="toc 4"/>
    <w:basedOn w:val="1"/>
    <w:next w:val="1"/>
    <w:semiHidden/>
    <w:unhideWhenUsed/>
    <w:qFormat/>
    <w:uiPriority w:val="39"/>
    <w:pPr>
      <w:spacing w:after="100"/>
      <w:ind w:left="660"/>
    </w:pPr>
  </w:style>
  <w:style w:type="paragraph" w:styleId="62">
    <w:name w:val="index heading"/>
    <w:basedOn w:val="1"/>
    <w:next w:val="63"/>
    <w:semiHidden/>
    <w:unhideWhenUsed/>
    <w:qFormat/>
    <w:uiPriority w:val="99"/>
    <w:rPr>
      <w:rFonts w:cstheme="majorBidi"/>
      <w:b/>
      <w:bCs/>
    </w:rPr>
  </w:style>
  <w:style w:type="paragraph" w:styleId="63">
    <w:name w:val="index 1"/>
    <w:basedOn w:val="1"/>
    <w:next w:val="1"/>
    <w:semiHidden/>
    <w:unhideWhenUsed/>
    <w:qFormat/>
    <w:uiPriority w:val="99"/>
    <w:pPr>
      <w:ind w:left="220" w:hanging="220"/>
    </w:pPr>
  </w:style>
  <w:style w:type="paragraph" w:styleId="64">
    <w:name w:val="Subtitle"/>
    <w:basedOn w:val="1"/>
    <w:next w:val="1"/>
    <w:link w:val="274"/>
    <w:semiHidden/>
    <w:qFormat/>
    <w:uiPriority w:val="11"/>
    <w:pPr>
      <w:spacing w:after="160"/>
    </w:pPr>
    <w:rPr>
      <w:rFonts w:cstheme="minorBidi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65">
    <w:name w:val="List Number 5"/>
    <w:basedOn w:val="1"/>
    <w:semiHidden/>
    <w:unhideWhenUsed/>
    <w:qFormat/>
    <w:uiPriority w:val="99"/>
    <w:pPr>
      <w:numPr>
        <w:ilvl w:val="0"/>
        <w:numId w:val="10"/>
      </w:numPr>
      <w:contextualSpacing/>
    </w:pPr>
  </w:style>
  <w:style w:type="paragraph" w:styleId="66">
    <w:name w:val="List"/>
    <w:basedOn w:val="1"/>
    <w:semiHidden/>
    <w:unhideWhenUsed/>
    <w:qFormat/>
    <w:uiPriority w:val="99"/>
    <w:pPr>
      <w:ind w:left="360" w:hanging="360"/>
      <w:contextualSpacing/>
    </w:pPr>
  </w:style>
  <w:style w:type="paragraph" w:styleId="67">
    <w:name w:val="footnote text"/>
    <w:basedOn w:val="1"/>
    <w:link w:val="413"/>
    <w:semiHidden/>
    <w:unhideWhenUsed/>
    <w:qFormat/>
    <w:uiPriority w:val="99"/>
    <w:rPr>
      <w:sz w:val="20"/>
      <w:szCs w:val="20"/>
    </w:rPr>
  </w:style>
  <w:style w:type="paragraph" w:styleId="68">
    <w:name w:val="toc 6"/>
    <w:basedOn w:val="1"/>
    <w:next w:val="1"/>
    <w:semiHidden/>
    <w:unhideWhenUsed/>
    <w:qFormat/>
    <w:uiPriority w:val="39"/>
    <w:pPr>
      <w:spacing w:after="100"/>
      <w:ind w:left="1100"/>
    </w:pPr>
  </w:style>
  <w:style w:type="paragraph" w:styleId="69">
    <w:name w:val="List 5"/>
    <w:basedOn w:val="1"/>
    <w:semiHidden/>
    <w:unhideWhenUsed/>
    <w:qFormat/>
    <w:uiPriority w:val="99"/>
    <w:pPr>
      <w:ind w:left="1800" w:hanging="360"/>
      <w:contextualSpacing/>
    </w:pPr>
  </w:style>
  <w:style w:type="paragraph" w:styleId="70">
    <w:name w:val="Body Text Indent 3"/>
    <w:basedOn w:val="1"/>
    <w:link w:val="305"/>
    <w:semiHidden/>
    <w:unhideWhenUsed/>
    <w:qFormat/>
    <w:uiPriority w:val="99"/>
    <w:pPr>
      <w:spacing w:after="120"/>
      <w:ind w:left="360"/>
    </w:pPr>
    <w:rPr>
      <w:sz w:val="16"/>
      <w:szCs w:val="16"/>
    </w:rPr>
  </w:style>
  <w:style w:type="paragraph" w:styleId="71">
    <w:name w:val="index 7"/>
    <w:basedOn w:val="1"/>
    <w:next w:val="1"/>
    <w:semiHidden/>
    <w:unhideWhenUsed/>
    <w:qFormat/>
    <w:uiPriority w:val="99"/>
    <w:pPr>
      <w:ind w:left="1540" w:hanging="220"/>
    </w:pPr>
  </w:style>
  <w:style w:type="paragraph" w:styleId="72">
    <w:name w:val="index 9"/>
    <w:basedOn w:val="1"/>
    <w:next w:val="1"/>
    <w:semiHidden/>
    <w:unhideWhenUsed/>
    <w:qFormat/>
    <w:uiPriority w:val="99"/>
    <w:pPr>
      <w:ind w:left="1980" w:hanging="220"/>
    </w:pPr>
  </w:style>
  <w:style w:type="paragraph" w:styleId="73">
    <w:name w:val="table of figures"/>
    <w:basedOn w:val="1"/>
    <w:next w:val="1"/>
    <w:semiHidden/>
    <w:unhideWhenUsed/>
    <w:qFormat/>
    <w:uiPriority w:val="99"/>
  </w:style>
  <w:style w:type="paragraph" w:styleId="74">
    <w:name w:val="toc 2"/>
    <w:basedOn w:val="1"/>
    <w:next w:val="1"/>
    <w:semiHidden/>
    <w:unhideWhenUsed/>
    <w:qFormat/>
    <w:uiPriority w:val="39"/>
    <w:pPr>
      <w:spacing w:after="100"/>
      <w:ind w:left="220"/>
    </w:pPr>
  </w:style>
  <w:style w:type="paragraph" w:styleId="75">
    <w:name w:val="toc 9"/>
    <w:basedOn w:val="1"/>
    <w:next w:val="1"/>
    <w:semiHidden/>
    <w:unhideWhenUsed/>
    <w:qFormat/>
    <w:uiPriority w:val="39"/>
    <w:pPr>
      <w:spacing w:after="100"/>
      <w:ind w:left="1760"/>
    </w:pPr>
  </w:style>
  <w:style w:type="paragraph" w:styleId="76">
    <w:name w:val="Body Text 2"/>
    <w:basedOn w:val="1"/>
    <w:link w:val="301"/>
    <w:semiHidden/>
    <w:unhideWhenUsed/>
    <w:qFormat/>
    <w:uiPriority w:val="99"/>
    <w:pPr>
      <w:spacing w:after="120" w:line="480" w:lineRule="auto"/>
    </w:pPr>
  </w:style>
  <w:style w:type="paragraph" w:styleId="77">
    <w:name w:val="List 4"/>
    <w:basedOn w:val="1"/>
    <w:semiHidden/>
    <w:unhideWhenUsed/>
    <w:qFormat/>
    <w:uiPriority w:val="99"/>
    <w:pPr>
      <w:ind w:left="1440" w:hanging="360"/>
      <w:contextualSpacing/>
    </w:pPr>
  </w:style>
  <w:style w:type="paragraph" w:styleId="78">
    <w:name w:val="List Continue 2"/>
    <w:basedOn w:val="1"/>
    <w:semiHidden/>
    <w:unhideWhenUsed/>
    <w:qFormat/>
    <w:uiPriority w:val="99"/>
    <w:pPr>
      <w:spacing w:after="120"/>
      <w:ind w:left="720"/>
      <w:contextualSpacing/>
    </w:pPr>
  </w:style>
  <w:style w:type="paragraph" w:styleId="79">
    <w:name w:val="Message Header"/>
    <w:basedOn w:val="1"/>
    <w:link w:val="273"/>
    <w:semiHidden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paragraph" w:styleId="80">
    <w:name w:val="HTML Preformatted"/>
    <w:basedOn w:val="1"/>
    <w:link w:val="266"/>
    <w:semiHidden/>
    <w:unhideWhenUsed/>
    <w:qFormat/>
    <w:uiPriority w:val="99"/>
    <w:rPr>
      <w:sz w:val="20"/>
      <w:szCs w:val="20"/>
    </w:rPr>
  </w:style>
  <w:style w:type="paragraph" w:styleId="81">
    <w:name w:val="Normal (Web)"/>
    <w:basedOn w:val="1"/>
    <w:semiHidden/>
    <w:unhideWhenUsed/>
    <w:qFormat/>
    <w:uiPriority w:val="99"/>
    <w:rPr>
      <w:sz w:val="24"/>
      <w:szCs w:val="24"/>
    </w:rPr>
  </w:style>
  <w:style w:type="paragraph" w:styleId="82">
    <w:name w:val="List Continue 3"/>
    <w:basedOn w:val="1"/>
    <w:semiHidden/>
    <w:unhideWhenUsed/>
    <w:qFormat/>
    <w:uiPriority w:val="99"/>
    <w:pPr>
      <w:spacing w:after="120"/>
      <w:ind w:left="1080"/>
      <w:contextualSpacing/>
    </w:pPr>
  </w:style>
  <w:style w:type="paragraph" w:styleId="83">
    <w:name w:val="index 2"/>
    <w:basedOn w:val="1"/>
    <w:next w:val="1"/>
    <w:semiHidden/>
    <w:unhideWhenUsed/>
    <w:qFormat/>
    <w:uiPriority w:val="99"/>
    <w:pPr>
      <w:ind w:left="440" w:hanging="220"/>
    </w:pPr>
  </w:style>
  <w:style w:type="paragraph" w:styleId="84">
    <w:name w:val="Title"/>
    <w:basedOn w:val="34"/>
    <w:next w:val="1"/>
    <w:link w:val="255"/>
    <w:qFormat/>
    <w:uiPriority w:val="10"/>
    <w:pPr>
      <w:pBdr>
        <w:bottom w:val="single" w:color="2C567A" w:themeColor="accent1" w:sz="24" w:space="8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  <w14:textFill>
        <w14:solidFill>
          <w14:schemeClr w14:val="accent1"/>
        </w14:solidFill>
      </w14:textFill>
    </w:rPr>
  </w:style>
  <w:style w:type="paragraph" w:styleId="85">
    <w:name w:val="annotation subject"/>
    <w:basedOn w:val="28"/>
    <w:next w:val="28"/>
    <w:link w:val="280"/>
    <w:semiHidden/>
    <w:unhideWhenUsed/>
    <w:qFormat/>
    <w:uiPriority w:val="99"/>
    <w:rPr>
      <w:b/>
      <w:bCs/>
    </w:rPr>
  </w:style>
  <w:style w:type="paragraph" w:styleId="86">
    <w:name w:val="Body Text First Indent"/>
    <w:basedOn w:val="34"/>
    <w:link w:val="306"/>
    <w:semiHidden/>
    <w:unhideWhenUsed/>
    <w:qFormat/>
    <w:uiPriority w:val="99"/>
    <w:pPr>
      <w:ind w:firstLine="360"/>
    </w:pPr>
  </w:style>
  <w:style w:type="paragraph" w:styleId="87">
    <w:name w:val="Body Text First Indent 2"/>
    <w:basedOn w:val="35"/>
    <w:link w:val="307"/>
    <w:semiHidden/>
    <w:unhideWhenUsed/>
    <w:qFormat/>
    <w:uiPriority w:val="99"/>
    <w:pPr>
      <w:spacing w:after="0"/>
      <w:ind w:firstLine="360"/>
    </w:pPr>
  </w:style>
  <w:style w:type="table" w:styleId="89">
    <w:name w:val="Table Grid"/>
    <w:basedOn w:val="8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90">
    <w:name w:val="Table Theme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91">
    <w:name w:val="Table Colorful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92">
    <w:name w:val="Table Colorful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93">
    <w:name w:val="Table Colorful 3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94">
    <w:name w:val="Table Elegant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95">
    <w:name w:val="Table Classic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Classic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3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4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Simple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00">
    <w:name w:val="Table Simple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01">
    <w:name w:val="Table Simple 3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2">
    <w:name w:val="Table Subtle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3">
    <w:name w:val="Table Subtle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4">
    <w:name w:val="Table 3D effects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105">
    <w:name w:val="Table 3D effects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3D effects 3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List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8">
    <w:name w:val="Table List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9">
    <w:name w:val="Table List 3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10">
    <w:name w:val="Table List 4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11">
    <w:name w:val="Table List 5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2">
    <w:name w:val="Table List 6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List 7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14">
    <w:name w:val="Table List 8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table" w:styleId="115">
    <w:name w:val="Table Contemporary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6">
    <w:name w:val="Table Columns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7">
    <w:name w:val="Table Columns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8">
    <w:name w:val="Table Columns 3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9">
    <w:name w:val="Table Columns 4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0">
    <w:name w:val="Table Columns 5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21">
    <w:name w:val="Table Grid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2">
    <w:name w:val="Table Grid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3">
    <w:name w:val="Table Grid 3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4">
    <w:name w:val="Table Grid 4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5">
    <w:name w:val="Table Grid 5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Grid 6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7">
    <w:name w:val="Table Grid 7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8">
    <w:name w:val="Table Grid 8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9">
    <w:name w:val="Table Web 1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0">
    <w:name w:val="Table Web 2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1">
    <w:name w:val="Table Web 3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2">
    <w:name w:val="Table Professional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3">
    <w:name w:val="Light Shading"/>
    <w:basedOn w:val="88"/>
    <w:semiHidden/>
    <w:unhideWhenUsed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134">
    <w:name w:val="Light Shading Accent 1"/>
    <w:basedOn w:val="88"/>
    <w:semiHidden/>
    <w:unhideWhenUsed/>
    <w:qFormat/>
    <w:uiPriority w:val="60"/>
    <w:rPr>
      <w:color w:val="21415C" w:themeColor="accent1" w:themeShade="BF"/>
    </w:rPr>
    <w:tblPr>
      <w:tblBorders>
        <w:top w:val="single" w:color="2C567A" w:themeColor="accent1" w:sz="8" w:space="0"/>
        <w:bottom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C567A" w:themeColor="accent1" w:sz="8" w:space="0"/>
          <w:left w:val="nil"/>
          <w:bottom w:val="single" w:color="2C567A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C567A" w:themeColor="accent1" w:sz="8" w:space="0"/>
          <w:left w:val="nil"/>
          <w:bottom w:val="single" w:color="2C567A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</w:style>
  <w:style w:type="table" w:styleId="135">
    <w:name w:val="Light Shading Accent 2"/>
    <w:basedOn w:val="88"/>
    <w:semiHidden/>
    <w:unhideWhenUsed/>
    <w:qFormat/>
    <w:uiPriority w:val="60"/>
    <w:rPr>
      <w:color w:val="005595" w:themeColor="accent2" w:themeShade="BF"/>
    </w:rPr>
    <w:tblPr>
      <w:tblBorders>
        <w:top w:val="single" w:color="0072C7" w:themeColor="accent2" w:sz="8" w:space="0"/>
        <w:bottom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72C7" w:themeColor="accent2" w:sz="8" w:space="0"/>
          <w:left w:val="nil"/>
          <w:bottom w:val="single" w:color="0072C7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72C7" w:themeColor="accent2" w:sz="8" w:space="0"/>
          <w:left w:val="nil"/>
          <w:bottom w:val="single" w:color="0072C7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136">
    <w:name w:val="Light Shading Accent 3"/>
    <w:basedOn w:val="88"/>
    <w:semiHidden/>
    <w:unhideWhenUsed/>
    <w:qFormat/>
    <w:uiPriority w:val="60"/>
    <w:rPr>
      <w:color w:val="0A163D" w:themeColor="accent3" w:themeShade="BF"/>
    </w:rPr>
    <w:tblPr>
      <w:tblBorders>
        <w:top w:val="single" w:color="0D1D51" w:themeColor="accent3" w:sz="8" w:space="0"/>
        <w:bottom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D1D51" w:themeColor="accent3" w:sz="8" w:space="0"/>
          <w:left w:val="nil"/>
          <w:bottom w:val="single" w:color="0D1D51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D1D51" w:themeColor="accent3" w:sz="8" w:space="0"/>
          <w:left w:val="nil"/>
          <w:bottom w:val="single" w:color="0D1D51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137">
    <w:name w:val="Light Shading Accent 4"/>
    <w:basedOn w:val="88"/>
    <w:semiHidden/>
    <w:unhideWhenUsed/>
    <w:qFormat/>
    <w:uiPriority w:val="60"/>
    <w:rPr>
      <w:color w:val="4D4D4D" w:themeColor="accent4" w:themeShade="BF"/>
    </w:rPr>
    <w:tblPr>
      <w:tblBorders>
        <w:top w:val="single" w:color="666666" w:themeColor="accent4" w:sz="8" w:space="0"/>
        <w:bottom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66666" w:themeColor="accent4" w:sz="8" w:space="0"/>
          <w:left w:val="nil"/>
          <w:bottom w:val="single" w:color="666666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66666" w:themeColor="accent4" w:sz="8" w:space="0"/>
          <w:left w:val="nil"/>
          <w:bottom w:val="single" w:color="666666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138">
    <w:name w:val="Light Shading Accent 5"/>
    <w:basedOn w:val="88"/>
    <w:semiHidden/>
    <w:unhideWhenUsed/>
    <w:qFormat/>
    <w:uiPriority w:val="60"/>
    <w:rPr>
      <w:color w:val="2D587D" w:themeColor="accent5" w:themeShade="BF"/>
    </w:rPr>
    <w:tblPr>
      <w:tblBorders>
        <w:top w:val="single" w:color="3C76A6" w:themeColor="accent5" w:sz="8" w:space="0"/>
        <w:bottom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C76A6" w:themeColor="accent5" w:sz="8" w:space="0"/>
          <w:left w:val="nil"/>
          <w:bottom w:val="single" w:color="3C76A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C76A6" w:themeColor="accent5" w:sz="8" w:space="0"/>
          <w:left w:val="nil"/>
          <w:bottom w:val="single" w:color="3C76A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139">
    <w:name w:val="Light Shading Accent 6"/>
    <w:basedOn w:val="88"/>
    <w:semiHidden/>
    <w:unhideWhenUsed/>
    <w:qFormat/>
    <w:uiPriority w:val="60"/>
    <w:rPr>
      <w:color w:val="17338D" w:themeColor="accent6" w:themeShade="BF"/>
    </w:rPr>
    <w:tblPr>
      <w:tblBorders>
        <w:top w:val="single" w:color="1E44BC" w:themeColor="accent6" w:sz="8" w:space="0"/>
        <w:bottom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1E44BC" w:themeColor="accent6" w:sz="8" w:space="0"/>
          <w:left w:val="nil"/>
          <w:bottom w:val="single" w:color="1E44BC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1E44BC" w:themeColor="accent6" w:sz="8" w:space="0"/>
          <w:left w:val="nil"/>
          <w:bottom w:val="single" w:color="1E44BC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140">
    <w:name w:val="Light List"/>
    <w:basedOn w:val="88"/>
    <w:semiHidden/>
    <w:unhideWhenUsed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141">
    <w:name w:val="Light List Accent 1"/>
    <w:basedOn w:val="88"/>
    <w:semiHidden/>
    <w:unhideWhenUsed/>
    <w:qFormat/>
    <w:uiPriority w:val="61"/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C567A" w:themeColor="accent1" w:sz="6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band1Horz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</w:style>
  <w:style w:type="table" w:styleId="142">
    <w:name w:val="Light List Accent 2"/>
    <w:basedOn w:val="88"/>
    <w:semiHidden/>
    <w:unhideWhenUsed/>
    <w:qFormat/>
    <w:uiPriority w:val="61"/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72C7" w:themeColor="accent2" w:sz="6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band1Horz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</w:style>
  <w:style w:type="table" w:styleId="143">
    <w:name w:val="Light List Accent 3"/>
    <w:basedOn w:val="88"/>
    <w:semiHidden/>
    <w:unhideWhenUsed/>
    <w:qFormat/>
    <w:uiPriority w:val="61"/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D1D51" w:themeColor="accent3" w:sz="6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band1Horz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</w:style>
  <w:style w:type="table" w:styleId="144">
    <w:name w:val="Light List Accent 4"/>
    <w:basedOn w:val="88"/>
    <w:semiHidden/>
    <w:unhideWhenUsed/>
    <w:qFormat/>
    <w:uiPriority w:val="61"/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66666" w:themeColor="accent4" w:sz="6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band1Horz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</w:style>
  <w:style w:type="table" w:styleId="145">
    <w:name w:val="Light List Accent 5"/>
    <w:basedOn w:val="88"/>
    <w:semiHidden/>
    <w:unhideWhenUsed/>
    <w:qFormat/>
    <w:uiPriority w:val="61"/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C76A6" w:themeColor="accent5" w:sz="6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band1Horz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</w:style>
  <w:style w:type="table" w:styleId="146">
    <w:name w:val="Light List Accent 6"/>
    <w:basedOn w:val="88"/>
    <w:semiHidden/>
    <w:unhideWhenUsed/>
    <w:qFormat/>
    <w:uiPriority w:val="61"/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E44BC" w:themeColor="accent6" w:sz="6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band1Horz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</w:style>
  <w:style w:type="table" w:styleId="147">
    <w:name w:val="Light Grid"/>
    <w:basedOn w:val="88"/>
    <w:semiHidden/>
    <w:unhideWhenUsed/>
    <w:qFormat/>
    <w:uiPriority w:val="62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148">
    <w:name w:val="Light Grid Accent 1"/>
    <w:basedOn w:val="88"/>
    <w:semiHidden/>
    <w:unhideWhenUsed/>
    <w:qFormat/>
    <w:uiPriority w:val="62"/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  <w:insideH w:val="single" w:color="2C567A" w:themeColor="accent1" w:sz="8" w:space="0"/>
        <w:insideV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18" w:space="0"/>
          <w:right w:val="single" w:color="2C567A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C567A" w:themeColor="accent1" w:sz="6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band1Vert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  <w:shd w:val="clear" w:color="auto" w:fill="C0D6E8" w:themeFill="accent1" w:themeFillTint="3F"/>
      </w:tcPr>
    </w:tblStylePr>
    <w:tblStylePr w:type="band1Horz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V w:val="single" w:sz="8" w:space="0"/>
        </w:tcBorders>
        <w:shd w:val="clear" w:color="auto" w:fill="C0D6E8" w:themeFill="accent1" w:themeFillTint="3F"/>
      </w:tcPr>
    </w:tblStylePr>
    <w:tblStylePr w:type="band2Horz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V w:val="single" w:sz="8" w:space="0"/>
        </w:tcBorders>
      </w:tcPr>
    </w:tblStylePr>
  </w:style>
  <w:style w:type="table" w:styleId="149">
    <w:name w:val="Light Grid Accent 2"/>
    <w:basedOn w:val="88"/>
    <w:semiHidden/>
    <w:unhideWhenUsed/>
    <w:qFormat/>
    <w:uiPriority w:val="62"/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  <w:insideH w:val="single" w:color="0072C7" w:themeColor="accent2" w:sz="8" w:space="0"/>
        <w:insideV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18" w:space="0"/>
          <w:right w:val="single" w:color="0072C7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72C7" w:themeColor="accent2" w:sz="6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band1Vert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V w:val="single" w:sz="8" w:space="0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V w:val="single" w:sz="8" w:space="0"/>
        </w:tcBorders>
      </w:tcPr>
    </w:tblStylePr>
  </w:style>
  <w:style w:type="table" w:styleId="150">
    <w:name w:val="Light Grid Accent 3"/>
    <w:basedOn w:val="88"/>
    <w:semiHidden/>
    <w:unhideWhenUsed/>
    <w:qFormat/>
    <w:uiPriority w:val="62"/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  <w:insideH w:val="single" w:color="0D1D51" w:themeColor="accent3" w:sz="8" w:space="0"/>
        <w:insideV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18" w:space="0"/>
          <w:right w:val="single" w:color="0D1D51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D1D51" w:themeColor="accent3" w:sz="6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band1Vert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V w:val="single" w:sz="8" w:space="0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V w:val="single" w:sz="8" w:space="0"/>
        </w:tcBorders>
      </w:tcPr>
    </w:tblStylePr>
  </w:style>
  <w:style w:type="table" w:styleId="151">
    <w:name w:val="Light Grid Accent 4"/>
    <w:basedOn w:val="88"/>
    <w:semiHidden/>
    <w:unhideWhenUsed/>
    <w:qFormat/>
    <w:uiPriority w:val="62"/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  <w:insideH w:val="single" w:color="666666" w:themeColor="accent4" w:sz="8" w:space="0"/>
        <w:insideV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18" w:space="0"/>
          <w:right w:val="single" w:color="666666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66666" w:themeColor="accent4" w:sz="6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band1Vert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V w:val="single" w:sz="8" w:space="0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V w:val="single" w:sz="8" w:space="0"/>
        </w:tcBorders>
      </w:tcPr>
    </w:tblStylePr>
  </w:style>
  <w:style w:type="table" w:styleId="152">
    <w:name w:val="Light Grid Accent 5"/>
    <w:basedOn w:val="88"/>
    <w:semiHidden/>
    <w:unhideWhenUsed/>
    <w:qFormat/>
    <w:uiPriority w:val="62"/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  <w:insideH w:val="single" w:color="3C76A6" w:themeColor="accent5" w:sz="8" w:space="0"/>
        <w:insideV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18" w:space="0"/>
          <w:right w:val="single" w:color="3C76A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C76A6" w:themeColor="accent5" w:sz="6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band1Vert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V w:val="single" w:sz="8" w:space="0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V w:val="single" w:sz="8" w:space="0"/>
        </w:tcBorders>
      </w:tcPr>
    </w:tblStylePr>
  </w:style>
  <w:style w:type="table" w:styleId="153">
    <w:name w:val="Light Grid Accent 6"/>
    <w:basedOn w:val="88"/>
    <w:semiHidden/>
    <w:unhideWhenUsed/>
    <w:qFormat/>
    <w:uiPriority w:val="62"/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  <w:insideH w:val="single" w:color="1E44BC" w:themeColor="accent6" w:sz="8" w:space="0"/>
        <w:insideV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18" w:space="0"/>
          <w:right w:val="single" w:color="1E44BC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1E44BC" w:themeColor="accent6" w:sz="6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band1Vert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V w:val="single" w:sz="8" w:space="0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V w:val="single" w:sz="8" w:space="0"/>
        </w:tcBorders>
      </w:tcPr>
    </w:tblStylePr>
  </w:style>
  <w:style w:type="table" w:styleId="154">
    <w:name w:val="Medium Shading 1"/>
    <w:basedOn w:val="88"/>
    <w:semiHidden/>
    <w:unhideWhenUsed/>
    <w:qFormat/>
    <w:uiPriority w:val="63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5">
    <w:name w:val="Medium Shading 1 Accent 1"/>
    <w:basedOn w:val="88"/>
    <w:semiHidden/>
    <w:unhideWhenUsed/>
    <w:uiPriority w:val="63"/>
    <w:tblPr>
      <w:tblBorders>
        <w:top w:val="single" w:color="4282B9" w:themeColor="accent1" w:themeTint="BF" w:sz="8" w:space="0"/>
        <w:left w:val="single" w:color="4282B9" w:themeColor="accent1" w:themeTint="BF" w:sz="8" w:space="0"/>
        <w:bottom w:val="single" w:color="4282B9" w:themeColor="accent1" w:themeTint="BF" w:sz="8" w:space="0"/>
        <w:right w:val="single" w:color="4282B9" w:themeColor="accent1" w:themeTint="BF" w:sz="8" w:space="0"/>
        <w:insideH w:val="single" w:color="4282B9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4282B9" w:themeColor="accent1" w:themeTint="BF" w:sz="8" w:space="0"/>
          <w:left w:val="single" w:color="4282B9" w:themeColor="accent1" w:themeTint="BF" w:sz="8" w:space="0"/>
          <w:bottom w:val="single" w:color="4282B9" w:themeColor="accent1" w:themeTint="BF" w:sz="8" w:space="0"/>
          <w:right w:val="single" w:color="4282B9" w:themeColor="accent1" w:themeTint="BF" w:sz="8" w:space="0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282B9" w:themeColor="accent1" w:themeTint="BF" w:sz="6" w:space="0"/>
          <w:left w:val="single" w:color="4282B9" w:themeColor="accent1" w:themeTint="BF" w:sz="8" w:space="0"/>
          <w:bottom w:val="single" w:color="4282B9" w:themeColor="accent1" w:themeTint="BF" w:sz="8" w:space="0"/>
          <w:right w:val="single" w:color="4282B9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6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6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6">
    <w:name w:val="Medium Shading 1 Accent 2"/>
    <w:basedOn w:val="88"/>
    <w:semiHidden/>
    <w:unhideWhenUsed/>
    <w:qFormat/>
    <w:uiPriority w:val="63"/>
    <w:tblPr>
      <w:tblBorders>
        <w:top w:val="single" w:color="169BFF" w:themeColor="accent2" w:themeTint="BF" w:sz="8" w:space="0"/>
        <w:left w:val="single" w:color="169BFF" w:themeColor="accent2" w:themeTint="BF" w:sz="8" w:space="0"/>
        <w:bottom w:val="single" w:color="169BFF" w:themeColor="accent2" w:themeTint="BF" w:sz="8" w:space="0"/>
        <w:right w:val="single" w:color="169BFF" w:themeColor="accent2" w:themeTint="BF" w:sz="8" w:space="0"/>
        <w:insideH w:val="single" w:color="169BFF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169BFF" w:themeColor="accent2" w:themeTint="BF" w:sz="8" w:space="0"/>
          <w:left w:val="single" w:color="169BFF" w:themeColor="accent2" w:themeTint="BF" w:sz="8" w:space="0"/>
          <w:bottom w:val="single" w:color="169BFF" w:themeColor="accent2" w:themeTint="BF" w:sz="8" w:space="0"/>
          <w:right w:val="single" w:color="169BFF" w:themeColor="accent2" w:themeTint="BF" w:sz="8" w:space="0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69BFF" w:themeColor="accent2" w:themeTint="BF" w:sz="6" w:space="0"/>
          <w:left w:val="single" w:color="169BFF" w:themeColor="accent2" w:themeTint="BF" w:sz="8" w:space="0"/>
          <w:bottom w:val="single" w:color="169BFF" w:themeColor="accent2" w:themeTint="BF" w:sz="8" w:space="0"/>
          <w:right w:val="single" w:color="169BFF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7">
    <w:name w:val="Medium Shading 1 Accent 3"/>
    <w:basedOn w:val="88"/>
    <w:semiHidden/>
    <w:unhideWhenUsed/>
    <w:uiPriority w:val="63"/>
    <w:tblPr>
      <w:tblBorders>
        <w:top w:val="single" w:color="1B3DAA" w:themeColor="accent3" w:themeTint="BF" w:sz="8" w:space="0"/>
        <w:left w:val="single" w:color="1B3DAA" w:themeColor="accent3" w:themeTint="BF" w:sz="8" w:space="0"/>
        <w:bottom w:val="single" w:color="1B3DAA" w:themeColor="accent3" w:themeTint="BF" w:sz="8" w:space="0"/>
        <w:right w:val="single" w:color="1B3DAA" w:themeColor="accent3" w:themeTint="BF" w:sz="8" w:space="0"/>
        <w:insideH w:val="single" w:color="1B3DAA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1B3DAA" w:themeColor="accent3" w:themeTint="BF" w:sz="8" w:space="0"/>
          <w:left w:val="single" w:color="1B3DAA" w:themeColor="accent3" w:themeTint="BF" w:sz="8" w:space="0"/>
          <w:bottom w:val="single" w:color="1B3DAA" w:themeColor="accent3" w:themeTint="BF" w:sz="8" w:space="0"/>
          <w:right w:val="single" w:color="1B3DAA" w:themeColor="accent3" w:themeTint="BF" w:sz="8" w:space="0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B3DAA" w:themeColor="accent3" w:themeTint="BF" w:sz="6" w:space="0"/>
          <w:left w:val="single" w:color="1B3DAA" w:themeColor="accent3" w:themeTint="BF" w:sz="8" w:space="0"/>
          <w:bottom w:val="single" w:color="1B3DAA" w:themeColor="accent3" w:themeTint="BF" w:sz="8" w:space="0"/>
          <w:right w:val="single" w:color="1B3DAA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8">
    <w:name w:val="Medium Shading 1 Accent 4"/>
    <w:basedOn w:val="88"/>
    <w:semiHidden/>
    <w:unhideWhenUsed/>
    <w:uiPriority w:val="63"/>
    <w:tblPr>
      <w:tblBorders>
        <w:top w:val="single" w:color="8C8C8C" w:themeColor="accent4" w:themeTint="BF" w:sz="8" w:space="0"/>
        <w:left w:val="single" w:color="8C8C8C" w:themeColor="accent4" w:themeTint="BF" w:sz="8" w:space="0"/>
        <w:bottom w:val="single" w:color="8C8C8C" w:themeColor="accent4" w:themeTint="BF" w:sz="8" w:space="0"/>
        <w:right w:val="single" w:color="8C8C8C" w:themeColor="accent4" w:themeTint="BF" w:sz="8" w:space="0"/>
        <w:insideH w:val="single" w:color="8C8C8C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8C8C8C" w:themeColor="accent4" w:themeTint="BF" w:sz="8" w:space="0"/>
          <w:left w:val="single" w:color="8C8C8C" w:themeColor="accent4" w:themeTint="BF" w:sz="8" w:space="0"/>
          <w:bottom w:val="single" w:color="8C8C8C" w:themeColor="accent4" w:themeTint="BF" w:sz="8" w:space="0"/>
          <w:right w:val="single" w:color="8C8C8C" w:themeColor="accent4" w:themeTint="BF" w:sz="8" w:space="0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C8C8C" w:themeColor="accent4" w:themeTint="BF" w:sz="6" w:space="0"/>
          <w:left w:val="single" w:color="8C8C8C" w:themeColor="accent4" w:themeTint="BF" w:sz="8" w:space="0"/>
          <w:bottom w:val="single" w:color="8C8C8C" w:themeColor="accent4" w:themeTint="BF" w:sz="8" w:space="0"/>
          <w:right w:val="single" w:color="8C8C8C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9">
    <w:name w:val="Medium Shading 1 Accent 5"/>
    <w:basedOn w:val="88"/>
    <w:semiHidden/>
    <w:unhideWhenUsed/>
    <w:qFormat/>
    <w:uiPriority w:val="63"/>
    <w:tblPr>
      <w:tblBorders>
        <w:top w:val="single" w:color="6299C6" w:themeColor="accent5" w:themeTint="BF" w:sz="8" w:space="0"/>
        <w:left w:val="single" w:color="6299C6" w:themeColor="accent5" w:themeTint="BF" w:sz="8" w:space="0"/>
        <w:bottom w:val="single" w:color="6299C6" w:themeColor="accent5" w:themeTint="BF" w:sz="8" w:space="0"/>
        <w:right w:val="single" w:color="6299C6" w:themeColor="accent5" w:themeTint="BF" w:sz="8" w:space="0"/>
        <w:insideH w:val="single" w:color="6299C6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6299C6" w:themeColor="accent5" w:themeTint="BF" w:sz="8" w:space="0"/>
          <w:left w:val="single" w:color="6299C6" w:themeColor="accent5" w:themeTint="BF" w:sz="8" w:space="0"/>
          <w:bottom w:val="single" w:color="6299C6" w:themeColor="accent5" w:themeTint="BF" w:sz="8" w:space="0"/>
          <w:right w:val="single" w:color="6299C6" w:themeColor="accent5" w:themeTint="BF" w:sz="8" w:space="0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299C6" w:themeColor="accent5" w:themeTint="BF" w:sz="6" w:space="0"/>
          <w:left w:val="single" w:color="6299C6" w:themeColor="accent5" w:themeTint="BF" w:sz="8" w:space="0"/>
          <w:bottom w:val="single" w:color="6299C6" w:themeColor="accent5" w:themeTint="BF" w:sz="8" w:space="0"/>
          <w:right w:val="single" w:color="6299C6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88"/>
    <w:semiHidden/>
    <w:unhideWhenUsed/>
    <w:qFormat/>
    <w:uiPriority w:val="63"/>
    <w:tblPr>
      <w:tblBorders>
        <w:top w:val="single" w:color="4268E0" w:themeColor="accent6" w:themeTint="BF" w:sz="8" w:space="0"/>
        <w:left w:val="single" w:color="4268E0" w:themeColor="accent6" w:themeTint="BF" w:sz="8" w:space="0"/>
        <w:bottom w:val="single" w:color="4268E0" w:themeColor="accent6" w:themeTint="BF" w:sz="8" w:space="0"/>
        <w:right w:val="single" w:color="4268E0" w:themeColor="accent6" w:themeTint="BF" w:sz="8" w:space="0"/>
        <w:insideH w:val="single" w:color="4268E0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4268E0" w:themeColor="accent6" w:themeTint="BF" w:sz="8" w:space="0"/>
          <w:left w:val="single" w:color="4268E0" w:themeColor="accent6" w:themeTint="BF" w:sz="8" w:space="0"/>
          <w:bottom w:val="single" w:color="4268E0" w:themeColor="accent6" w:themeTint="BF" w:sz="8" w:space="0"/>
          <w:right w:val="single" w:color="4268E0" w:themeColor="accent6" w:themeTint="BF" w:sz="8" w:space="0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268E0" w:themeColor="accent6" w:themeTint="BF" w:sz="6" w:space="0"/>
          <w:left w:val="single" w:color="4268E0" w:themeColor="accent6" w:themeTint="BF" w:sz="8" w:space="0"/>
          <w:bottom w:val="single" w:color="4268E0" w:themeColor="accent6" w:themeTint="BF" w:sz="8" w:space="0"/>
          <w:right w:val="single" w:color="4268E0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1">
    <w:name w:val="Medium Shading 2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2">
    <w:name w:val="Medium Shading 2 Accent 1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3">
    <w:name w:val="Medium Shading 2 Accent 2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4">
    <w:name w:val="Medium Shading 2 Accent 3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5">
    <w:name w:val="Medium Shading 2 Accent 4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6">
    <w:name w:val="Medium Shading 2 Accent 5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7">
    <w:name w:val="Medium Shading 2 Accent 6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8">
    <w:name w:val="Medium List 1"/>
    <w:basedOn w:val="88"/>
    <w:semiHidden/>
    <w:unhideWhenUsed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169">
    <w:name w:val="Medium List 1 Accent 1"/>
    <w:basedOn w:val="88"/>
    <w:semiHidden/>
    <w:unhideWhenUsed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2C567A" w:themeColor="accent1" w:sz="8" w:space="0"/>
        <w:bottom w:val="single" w:color="2C567A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C567A" w:themeColor="accent1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2C567A" w:themeColor="accent1" w:sz="8" w:space="0"/>
          <w:bottom w:val="single" w:color="2C567A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C567A" w:themeColor="accent1" w:sz="8" w:space="0"/>
          <w:bottom w:val="single" w:color="2C567A" w:themeColor="accent1" w:sz="8" w:space="0"/>
        </w:tcBorders>
      </w:tcPr>
    </w:tblStylePr>
    <w:tblStylePr w:type="band1Vert">
      <w:tblPr/>
      <w:tcPr>
        <w:shd w:val="clear" w:color="auto" w:fill="C0D6E8" w:themeFill="accent1" w:themeFillTint="3F"/>
      </w:tcPr>
    </w:tblStylePr>
    <w:tblStylePr w:type="band1Horz">
      <w:tblPr/>
      <w:tcPr>
        <w:shd w:val="clear" w:color="auto" w:fill="C0D6E8" w:themeFill="accent1" w:themeFillTint="3F"/>
      </w:tcPr>
    </w:tblStylePr>
  </w:style>
  <w:style w:type="table" w:styleId="170">
    <w:name w:val="Medium List 1 Accent 2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8" w:space="0"/>
        <w:bottom w:val="single" w:color="0072C7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72C7" w:themeColor="accent2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72C7" w:themeColor="accent2" w:sz="8" w:space="0"/>
          <w:bottom w:val="single" w:color="0072C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72C7" w:themeColor="accent2" w:sz="8" w:space="0"/>
          <w:bottom w:val="single" w:color="0072C7" w:themeColor="accent2" w:sz="8" w:space="0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71">
    <w:name w:val="Medium List 1 Accent 3"/>
    <w:basedOn w:val="88"/>
    <w:semiHidden/>
    <w:unhideWhenUsed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8" w:space="0"/>
        <w:bottom w:val="single" w:color="0D1D51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D1D51" w:themeColor="accent3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0D1D51" w:themeColor="accent3" w:sz="8" w:space="0"/>
          <w:bottom w:val="single" w:color="0D1D51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D1D51" w:themeColor="accent3" w:sz="8" w:space="0"/>
          <w:bottom w:val="single" w:color="0D1D51" w:themeColor="accent3" w:sz="8" w:space="0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72">
    <w:name w:val="Medium List 1 Accent 4"/>
    <w:basedOn w:val="88"/>
    <w:semiHidden/>
    <w:unhideWhenUsed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8" w:space="0"/>
        <w:bottom w:val="single" w:color="666666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66666" w:themeColor="accent4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666666" w:themeColor="accent4" w:sz="8" w:space="0"/>
          <w:bottom w:val="single" w:color="666666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66666" w:themeColor="accent4" w:sz="8" w:space="0"/>
          <w:bottom w:val="single" w:color="666666" w:themeColor="accent4" w:sz="8" w:space="0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73">
    <w:name w:val="Medium List 1 Accent 5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8" w:space="0"/>
        <w:bottom w:val="single" w:color="3C76A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C76A6" w:themeColor="accent5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3C76A6" w:themeColor="accent5" w:sz="8" w:space="0"/>
          <w:bottom w:val="single" w:color="3C76A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C76A6" w:themeColor="accent5" w:sz="8" w:space="0"/>
          <w:bottom w:val="single" w:color="3C76A6" w:themeColor="accent5" w:sz="8" w:space="0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74">
    <w:name w:val="Medium List 1 Accent 6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8" w:space="0"/>
        <w:bottom w:val="single" w:color="1E44BC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1E44BC" w:themeColor="accent6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1E44BC" w:themeColor="accent6" w:sz="8" w:space="0"/>
          <w:bottom w:val="single" w:color="1E44BC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1E44BC" w:themeColor="accent6" w:sz="8" w:space="0"/>
          <w:bottom w:val="single" w:color="1E44BC" w:themeColor="accent6" w:sz="8" w:space="0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175">
    <w:name w:val="Medium List 2"/>
    <w:basedOn w:val="88"/>
    <w:semiHidden/>
    <w:unhideWhenUsed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6">
    <w:name w:val="Medium List 2 Accent 1"/>
    <w:basedOn w:val="88"/>
    <w:semiHidden/>
    <w:unhideWhenUsed/>
    <w:qFormat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C567A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C567A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C567A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6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7">
    <w:name w:val="Medium List 2 Accent 2"/>
    <w:basedOn w:val="88"/>
    <w:semiHidden/>
    <w:unhideWhenUsed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72C7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72C7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8">
    <w:name w:val="Medium List 2 Accent 3"/>
    <w:basedOn w:val="88"/>
    <w:semiHidden/>
    <w:unhideWhenUsed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D1D51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D1D51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D1D51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9">
    <w:name w:val="Medium List 2 Accent 4"/>
    <w:basedOn w:val="88"/>
    <w:semiHidden/>
    <w:unhideWhenUsed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66666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66666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66666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0">
    <w:name w:val="Medium List 2 Accent 5"/>
    <w:basedOn w:val="88"/>
    <w:semiHidden/>
    <w:unhideWhenUsed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C76A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C76A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C76A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1">
    <w:name w:val="Medium List 2 Accent 6"/>
    <w:basedOn w:val="88"/>
    <w:semiHidden/>
    <w:unhideWhenUsed/>
    <w:qFormat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1E44BC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1E44BC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1E44BC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2">
    <w:name w:val="Medium Grid 1"/>
    <w:basedOn w:val="88"/>
    <w:semiHidden/>
    <w:unhideWhenUsed/>
    <w:qFormat/>
    <w:uiPriority w:val="67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83">
    <w:name w:val="Medium Grid 1 Accent 1"/>
    <w:basedOn w:val="88"/>
    <w:semiHidden/>
    <w:unhideWhenUsed/>
    <w:uiPriority w:val="67"/>
    <w:tblPr>
      <w:tblBorders>
        <w:top w:val="single" w:color="4282B9" w:themeColor="accent1" w:themeTint="BF" w:sz="8" w:space="0"/>
        <w:left w:val="single" w:color="4282B9" w:themeColor="accent1" w:themeTint="BF" w:sz="8" w:space="0"/>
        <w:bottom w:val="single" w:color="4282B9" w:themeColor="accent1" w:themeTint="BF" w:sz="8" w:space="0"/>
        <w:right w:val="single" w:color="4282B9" w:themeColor="accent1" w:themeTint="BF" w:sz="8" w:space="0"/>
        <w:insideH w:val="single" w:color="4282B9" w:themeColor="accent1" w:themeTint="BF" w:sz="8" w:space="0"/>
        <w:insideV w:val="single" w:color="4282B9" w:themeColor="accent1" w:themeTint="BF" w:sz="8" w:space="0"/>
      </w:tblBorders>
    </w:tblPr>
    <w:tcPr>
      <w:shd w:val="clear" w:color="auto" w:fill="C0D6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282B9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84">
    <w:name w:val="Medium Grid 1 Accent 2"/>
    <w:basedOn w:val="88"/>
    <w:semiHidden/>
    <w:unhideWhenUsed/>
    <w:qFormat/>
    <w:uiPriority w:val="67"/>
    <w:tblPr>
      <w:tblBorders>
        <w:top w:val="single" w:color="169BFF" w:themeColor="accent2" w:themeTint="BF" w:sz="8" w:space="0"/>
        <w:left w:val="single" w:color="169BFF" w:themeColor="accent2" w:themeTint="BF" w:sz="8" w:space="0"/>
        <w:bottom w:val="single" w:color="169BFF" w:themeColor="accent2" w:themeTint="BF" w:sz="8" w:space="0"/>
        <w:right w:val="single" w:color="169BFF" w:themeColor="accent2" w:themeTint="BF" w:sz="8" w:space="0"/>
        <w:insideH w:val="single" w:color="169BFF" w:themeColor="accent2" w:themeTint="BF" w:sz="8" w:space="0"/>
        <w:insideV w:val="single" w:color="169BFF" w:themeColor="accent2" w:themeTint="BF" w:sz="8" w:space="0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169BFF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E" w:themeFill="accent2" w:themeFillTint="7F"/>
      </w:tcPr>
    </w:tblStylePr>
    <w:tblStylePr w:type="band1Horz">
      <w:tblPr/>
      <w:tcPr>
        <w:shd w:val="clear" w:color="auto" w:fill="64BCFE" w:themeFill="accent2" w:themeFillTint="7F"/>
      </w:tcPr>
    </w:tblStylePr>
  </w:style>
  <w:style w:type="table" w:styleId="185">
    <w:name w:val="Medium Grid 1 Accent 3"/>
    <w:basedOn w:val="88"/>
    <w:semiHidden/>
    <w:unhideWhenUsed/>
    <w:qFormat/>
    <w:uiPriority w:val="67"/>
    <w:tblPr>
      <w:tblBorders>
        <w:top w:val="single" w:color="1B3DAA" w:themeColor="accent3" w:themeTint="BF" w:sz="8" w:space="0"/>
        <w:left w:val="single" w:color="1B3DAA" w:themeColor="accent3" w:themeTint="BF" w:sz="8" w:space="0"/>
        <w:bottom w:val="single" w:color="1B3DAA" w:themeColor="accent3" w:themeTint="BF" w:sz="8" w:space="0"/>
        <w:right w:val="single" w:color="1B3DAA" w:themeColor="accent3" w:themeTint="BF" w:sz="8" w:space="0"/>
        <w:insideH w:val="single" w:color="1B3DAA" w:themeColor="accent3" w:themeTint="BF" w:sz="8" w:space="0"/>
        <w:insideV w:val="single" w:color="1B3DAA" w:themeColor="accent3" w:themeTint="BF" w:sz="8" w:space="0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1B3DAA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86">
    <w:name w:val="Medium Grid 1 Accent 4"/>
    <w:basedOn w:val="88"/>
    <w:semiHidden/>
    <w:unhideWhenUsed/>
    <w:qFormat/>
    <w:uiPriority w:val="67"/>
    <w:tblPr>
      <w:tblBorders>
        <w:top w:val="single" w:color="8C8C8C" w:themeColor="accent4" w:themeTint="BF" w:sz="8" w:space="0"/>
        <w:left w:val="single" w:color="8C8C8C" w:themeColor="accent4" w:themeTint="BF" w:sz="8" w:space="0"/>
        <w:bottom w:val="single" w:color="8C8C8C" w:themeColor="accent4" w:themeTint="BF" w:sz="8" w:space="0"/>
        <w:right w:val="single" w:color="8C8C8C" w:themeColor="accent4" w:themeTint="BF" w:sz="8" w:space="0"/>
        <w:insideH w:val="single" w:color="8C8C8C" w:themeColor="accent4" w:themeTint="BF" w:sz="8" w:space="0"/>
        <w:insideV w:val="single" w:color="8C8C8C" w:themeColor="accent4" w:themeTint="BF" w:sz="8" w:space="0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C8C8C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87">
    <w:name w:val="Medium Grid 1 Accent 5"/>
    <w:basedOn w:val="88"/>
    <w:semiHidden/>
    <w:unhideWhenUsed/>
    <w:qFormat/>
    <w:uiPriority w:val="67"/>
    <w:tblPr>
      <w:tblBorders>
        <w:top w:val="single" w:color="6299C6" w:themeColor="accent5" w:themeTint="BF" w:sz="8" w:space="0"/>
        <w:left w:val="single" w:color="6299C6" w:themeColor="accent5" w:themeTint="BF" w:sz="8" w:space="0"/>
        <w:bottom w:val="single" w:color="6299C6" w:themeColor="accent5" w:themeTint="BF" w:sz="8" w:space="0"/>
        <w:right w:val="single" w:color="6299C6" w:themeColor="accent5" w:themeTint="BF" w:sz="8" w:space="0"/>
        <w:insideH w:val="single" w:color="6299C6" w:themeColor="accent5" w:themeTint="BF" w:sz="8" w:space="0"/>
        <w:insideV w:val="single" w:color="6299C6" w:themeColor="accent5" w:themeTint="BF" w:sz="8" w:space="0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299C6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BBD9" w:themeFill="accent5" w:themeFillTint="7F"/>
      </w:tcPr>
    </w:tblStylePr>
    <w:tblStylePr w:type="band1Horz">
      <w:tblPr/>
      <w:tcPr>
        <w:shd w:val="clear" w:color="auto" w:fill="97BBD9" w:themeFill="accent5" w:themeFillTint="7F"/>
      </w:tcPr>
    </w:tblStylePr>
  </w:style>
  <w:style w:type="table" w:styleId="188">
    <w:name w:val="Medium Grid 1 Accent 6"/>
    <w:basedOn w:val="88"/>
    <w:semiHidden/>
    <w:unhideWhenUsed/>
    <w:uiPriority w:val="67"/>
    <w:tblPr>
      <w:tblBorders>
        <w:top w:val="single" w:color="4268E0" w:themeColor="accent6" w:themeTint="BF" w:sz="8" w:space="0"/>
        <w:left w:val="single" w:color="4268E0" w:themeColor="accent6" w:themeTint="BF" w:sz="8" w:space="0"/>
        <w:bottom w:val="single" w:color="4268E0" w:themeColor="accent6" w:themeTint="BF" w:sz="8" w:space="0"/>
        <w:right w:val="single" w:color="4268E0" w:themeColor="accent6" w:themeTint="BF" w:sz="8" w:space="0"/>
        <w:insideH w:val="single" w:color="4268E0" w:themeColor="accent6" w:themeTint="BF" w:sz="8" w:space="0"/>
        <w:insideV w:val="single" w:color="4268E0" w:themeColor="accent6" w:themeTint="BF" w:sz="8" w:space="0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268E0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A" w:themeFill="accent6" w:themeFillTint="7F"/>
      </w:tcPr>
    </w:tblStylePr>
    <w:tblStylePr w:type="band1Horz">
      <w:tblPr/>
      <w:tcPr>
        <w:shd w:val="clear" w:color="auto" w:fill="819AEA" w:themeFill="accent6" w:themeFillTint="7F"/>
      </w:tcPr>
    </w:tblStylePr>
  </w:style>
  <w:style w:type="table" w:styleId="189">
    <w:name w:val="Medium Grid 2"/>
    <w:basedOn w:val="88"/>
    <w:semiHidden/>
    <w:unhideWhenUsed/>
    <w:qFormat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0">
    <w:name w:val="Medium Grid 2 Accent 1"/>
    <w:basedOn w:val="88"/>
    <w:semiHidden/>
    <w:unhideWhenUsed/>
    <w:qFormat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  <w:insideH w:val="single" w:color="2C567A" w:themeColor="accent1" w:sz="8" w:space="0"/>
        <w:insideV w:val="single" w:color="2C567A" w:themeColor="accent1" w:sz="8" w:space="0"/>
      </w:tblBorders>
    </w:tblPr>
    <w:tcPr>
      <w:shd w:val="clear" w:color="auto" w:fill="C0D6E8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1">
    <w:name w:val="Medium Grid 2 Accent 2"/>
    <w:basedOn w:val="88"/>
    <w:semiHidden/>
    <w:unhideWhenUsed/>
    <w:qFormat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  <w:insideH w:val="single" w:color="0072C7" w:themeColor="accent2" w:sz="8" w:space="0"/>
        <w:insideV w:val="single" w:color="0072C7" w:themeColor="accent2" w:sz="8" w:space="0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E" w:themeFill="accent2" w:themeFillTint="33"/>
      </w:tcPr>
    </w:tblStylePr>
    <w:tblStylePr w:type="band1Vert">
      <w:tblPr/>
      <w:tcPr>
        <w:shd w:val="clear" w:color="auto" w:fill="64BCFE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64BCF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2">
    <w:name w:val="Medium Grid 2 Accent 3"/>
    <w:basedOn w:val="88"/>
    <w:semiHidden/>
    <w:unhideWhenUsed/>
    <w:qFormat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  <w:insideH w:val="single" w:color="0D1D51" w:themeColor="accent3" w:sz="8" w:space="0"/>
        <w:insideV w:val="single" w:color="0D1D51" w:themeColor="accent3" w:sz="8" w:space="0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3">
    <w:name w:val="Medium Grid 2 Accent 4"/>
    <w:basedOn w:val="88"/>
    <w:semiHidden/>
    <w:unhideWhenUsed/>
    <w:qFormat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  <w:insideH w:val="single" w:color="666666" w:themeColor="accent4" w:sz="8" w:space="0"/>
        <w:insideV w:val="single" w:color="666666" w:themeColor="accent4" w:sz="8" w:space="0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FEFEF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4">
    <w:name w:val="Medium Grid 2 Accent 5"/>
    <w:basedOn w:val="88"/>
    <w:semiHidden/>
    <w:unhideWhenUsed/>
    <w:qFormat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  <w:insideH w:val="single" w:color="3C76A6" w:themeColor="accent5" w:sz="8" w:space="0"/>
        <w:insideV w:val="single" w:color="3C76A6" w:themeColor="accent5" w:sz="8" w:space="0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EF" w:themeFill="accent5" w:themeFillTint="33"/>
      </w:tcPr>
    </w:tblStylePr>
    <w:tblStylePr w:type="band1Vert">
      <w:tblPr/>
      <w:tcPr>
        <w:shd w:val="clear" w:color="auto" w:fill="97BBD9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97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5">
    <w:name w:val="Medium Grid 2 Accent 6"/>
    <w:basedOn w:val="88"/>
    <w:semiHidden/>
    <w:unhideWhenUsed/>
    <w:qFormat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  <w:insideH w:val="single" w:color="1E44BC" w:themeColor="accent6" w:sz="8" w:space="0"/>
        <w:insideV w:val="single" w:color="1E44BC" w:themeColor="accent6" w:sz="8" w:space="0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6" w:themeFill="accent6" w:themeFillTint="33"/>
      </w:tcPr>
    </w:tblStylePr>
    <w:tblStylePr w:type="band1Vert">
      <w:tblPr/>
      <w:tcPr>
        <w:shd w:val="clear" w:color="auto" w:fill="819AEA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19A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6">
    <w:name w:val="Medium Grid 3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97">
    <w:name w:val="Medium Grid 3 Accent 1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D6E8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81ACD1" w:themeFill="accent1" w:themeFillTint="7F"/>
      </w:tcPr>
    </w:tblStylePr>
  </w:style>
  <w:style w:type="table" w:styleId="198">
    <w:name w:val="Medium Grid 3 Accent 2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64BCFE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64BCFE" w:themeFill="accent2" w:themeFillTint="7F"/>
      </w:tcPr>
    </w:tblStylePr>
  </w:style>
  <w:style w:type="table" w:styleId="199">
    <w:name w:val="Medium Grid 3 Accent 3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4C6FE2" w:themeFill="accent3" w:themeFillTint="7F"/>
      </w:tcPr>
    </w:tblStylePr>
  </w:style>
  <w:style w:type="table" w:styleId="200">
    <w:name w:val="Medium Grid 3 Accent 4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2B2B2" w:themeFill="accent4" w:themeFillTint="7F"/>
      </w:tcPr>
    </w:tblStylePr>
  </w:style>
  <w:style w:type="table" w:styleId="201">
    <w:name w:val="Medium Grid 3 Accent 5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7BBD9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97BBD9" w:themeFill="accent5" w:themeFillTint="7F"/>
      </w:tcPr>
    </w:tblStylePr>
  </w:style>
  <w:style w:type="table" w:styleId="202">
    <w:name w:val="Medium Grid 3 Accent 6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19AEA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819AEA" w:themeFill="accent6" w:themeFillTint="7F"/>
      </w:tcPr>
    </w:tblStylePr>
  </w:style>
  <w:style w:type="table" w:styleId="203">
    <w:name w:val="Dark List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204">
    <w:name w:val="Dark List Accent 1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5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0405B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0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05B" w:themeFill="accent1" w:themeFillShade="BF"/>
      </w:tcPr>
    </w:tblStylePr>
  </w:style>
  <w:style w:type="table" w:styleId="205">
    <w:name w:val="Dark List Accent 2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206">
    <w:name w:val="Dark List Accent 3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207">
    <w:name w:val="Dark List Accent 4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208">
    <w:name w:val="Dark List Accent 5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D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C587C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C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87C" w:themeFill="accent5" w:themeFillShade="BF"/>
      </w:tcPr>
    </w:tblStylePr>
  </w:style>
  <w:style w:type="table" w:styleId="209">
    <w:name w:val="Dark List Accent 6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E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210">
    <w:name w:val="Colorful Shading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1">
    <w:name w:val="Colorful Shading Accent 1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24" w:space="0"/>
        <w:left w:val="single" w:color="2C567A" w:themeColor="accent1" w:sz="4" w:space="0"/>
        <w:bottom w:val="single" w:color="2C567A" w:themeColor="accent1" w:sz="4" w:space="0"/>
        <w:right w:val="single" w:color="2C567A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1A3349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1A3349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9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2">
    <w:name w:val="Colorful Shading Accent 2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24" w:space="0"/>
        <w:left w:val="single" w:color="0072C7" w:themeColor="accent2" w:sz="4" w:space="0"/>
        <w:bottom w:val="single" w:color="0072C7" w:themeColor="accent2" w:sz="4" w:space="0"/>
        <w:right w:val="single" w:color="0072C7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E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3">
    <w:name w:val="Colorful Shading Accent 3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24" w:space="0"/>
        <w:left w:val="single" w:color="0D1D51" w:themeColor="accent3" w:sz="4" w:space="0"/>
        <w:bottom w:val="single" w:color="0D1D51" w:themeColor="accent3" w:sz="4" w:space="0"/>
        <w:right w:val="single" w:color="0D1D51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66666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7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214">
    <w:name w:val="Colorful Shading Accent 4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24" w:space="0"/>
        <w:left w:val="single" w:color="666666" w:themeColor="accent4" w:sz="4" w:space="0"/>
        <w:bottom w:val="single" w:color="666666" w:themeColor="accent4" w:sz="4" w:space="0"/>
        <w:right w:val="single" w:color="666666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EF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D1D51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5">
    <w:name w:val="Colorful Shading Accent 5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24" w:space="0"/>
        <w:left w:val="single" w:color="3C76A6" w:themeColor="accent5" w:sz="4" w:space="0"/>
        <w:bottom w:val="single" w:color="3C76A6" w:themeColor="accent5" w:sz="4" w:space="0"/>
        <w:right w:val="single" w:color="3C76A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1E44BC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34663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34663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7BBD9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6">
    <w:name w:val="Colorful Shading Accent 6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24" w:space="0"/>
        <w:left w:val="single" w:color="1E44BC" w:themeColor="accent6" w:sz="4" w:space="0"/>
        <w:bottom w:val="single" w:color="1E44BC" w:themeColor="accent6" w:sz="4" w:space="0"/>
        <w:right w:val="single" w:color="1E44BC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C76A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112870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112870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2870" w:themeFill="accent6" w:themeFillShade="99"/>
      </w:tcPr>
    </w:tblStylePr>
    <w:tblStylePr w:type="band1Vert">
      <w:tblPr/>
      <w:tcPr>
        <w:shd w:val="clear" w:color="auto" w:fill="9AAEEE" w:themeFill="accent6" w:themeFillTint="66"/>
      </w:tcPr>
    </w:tblStylePr>
    <w:tblStylePr w:type="band1Horz">
      <w:tblPr/>
      <w:tcPr>
        <w:shd w:val="clear" w:color="auto" w:fill="819AEA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7">
    <w:name w:val="Colorful List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8">
    <w:name w:val="Colorful List Accent 1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19">
    <w:name w:val="Colorful List Accent 2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E" w:themeFill="accent2" w:themeFillTint="33"/>
      </w:tcPr>
    </w:tblStylePr>
  </w:style>
  <w:style w:type="table" w:styleId="220">
    <w:name w:val="Colorful List Accent 3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515151" w:themeFill="accent4" w:themeFillShade="CC"/>
      </w:tcPr>
    </w:tblStylePr>
    <w:tblStylePr w:type="lastRow">
      <w:rPr>
        <w:b/>
        <w:bCs/>
        <w:color w:val="52525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21">
    <w:name w:val="Colorful List Accent 4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1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22">
    <w:name w:val="Colorful List Accent 5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17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EF" w:themeFill="accent5" w:themeFillTint="33"/>
      </w:tcPr>
    </w:tblStylePr>
  </w:style>
  <w:style w:type="table" w:styleId="223">
    <w:name w:val="Colorful List Accent 6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2F5E84" w:themeFill="accent5" w:themeFillShade="CC"/>
      </w:tcPr>
    </w:tblStylePr>
    <w:tblStylePr w:type="lastRow">
      <w:rPr>
        <w:b/>
        <w:bCs/>
        <w:color w:val="305E8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6" w:themeFill="accent6" w:themeFillTint="33"/>
      </w:tcPr>
    </w:tblStylePr>
  </w:style>
  <w:style w:type="table" w:styleId="224">
    <w:name w:val="Colorful Grid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225">
    <w:name w:val="Colorful Grid Accent 1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0405B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0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226">
    <w:name w:val="Colorful Grid Accent 2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0E4FE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E" w:themeFill="accent2" w:themeFillTint="7F"/>
      </w:tcPr>
    </w:tblStylePr>
    <w:tblStylePr w:type="band1Horz">
      <w:tblPr/>
      <w:tcPr>
        <w:shd w:val="clear" w:color="auto" w:fill="64BCFE" w:themeFill="accent2" w:themeFillTint="7F"/>
      </w:tcPr>
    </w:tblStylePr>
  </w:style>
  <w:style w:type="table" w:styleId="227">
    <w:name w:val="Colorful Grid Accent 3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7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6F8BE7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228">
    <w:name w:val="Colorful Grid Accent 4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229">
    <w:name w:val="Colorful Grid Accent 5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5E3EF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C587C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C587C" w:themeFill="accent5" w:themeFillShade="BF"/>
      </w:tcPr>
    </w:tblStylePr>
    <w:tblStylePr w:type="band1Vert">
      <w:tblPr/>
      <w:tcPr>
        <w:shd w:val="clear" w:color="auto" w:fill="97BBD9" w:themeFill="accent5" w:themeFillTint="7F"/>
      </w:tcPr>
    </w:tblStylePr>
    <w:tblStylePr w:type="band1Horz">
      <w:tblPr/>
      <w:tcPr>
        <w:shd w:val="clear" w:color="auto" w:fill="97BBD9" w:themeFill="accent5" w:themeFillTint="7F"/>
      </w:tcPr>
    </w:tblStylePr>
  </w:style>
  <w:style w:type="table" w:styleId="230">
    <w:name w:val="Colorful Grid Accent 6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D6F6" w:themeFill="accent6" w:themeFillTint="33"/>
    </w:tcPr>
    <w:tblStylePr w:type="firstRow">
      <w:rPr>
        <w:b/>
        <w:bCs/>
      </w:rPr>
      <w:tblPr/>
      <w:tcPr>
        <w:shd w:val="clear" w:color="auto" w:fill="9AAEEE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AAEEE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A" w:themeFill="accent6" w:themeFillTint="7F"/>
      </w:tcPr>
    </w:tblStylePr>
    <w:tblStylePr w:type="band1Horz">
      <w:tblPr/>
      <w:tcPr>
        <w:shd w:val="clear" w:color="auto" w:fill="819AEA" w:themeFill="accent6" w:themeFillTint="7F"/>
      </w:tcPr>
    </w:tblStylePr>
  </w:style>
  <w:style w:type="character" w:styleId="232">
    <w:name w:val="Strong"/>
    <w:basedOn w:val="231"/>
    <w:semiHidden/>
    <w:qFormat/>
    <w:uiPriority w:val="22"/>
    <w:rPr>
      <w:rFonts w:ascii="Microsoft YaHei UI" w:hAnsi="Microsoft YaHei UI" w:eastAsia="Microsoft YaHei UI"/>
      <w:b/>
      <w:bCs/>
      <w:color w:val="666666" w:themeColor="accent4"/>
      <w14:textFill>
        <w14:solidFill>
          <w14:schemeClr w14:val="accent4"/>
        </w14:solidFill>
      </w14:textFill>
    </w:rPr>
  </w:style>
  <w:style w:type="character" w:styleId="233">
    <w:name w:val="endnote reference"/>
    <w:basedOn w:val="231"/>
    <w:semiHidden/>
    <w:unhideWhenUsed/>
    <w:qFormat/>
    <w:uiPriority w:val="99"/>
    <w:rPr>
      <w:rFonts w:ascii="Microsoft YaHei UI" w:hAnsi="Microsoft YaHei UI" w:eastAsia="Microsoft YaHei UI"/>
      <w:vertAlign w:val="superscript"/>
    </w:rPr>
  </w:style>
  <w:style w:type="character" w:styleId="234">
    <w:name w:val="page number"/>
    <w:basedOn w:val="231"/>
    <w:semiHidden/>
    <w:unhideWhenUsed/>
    <w:qFormat/>
    <w:uiPriority w:val="99"/>
    <w:rPr>
      <w:rFonts w:ascii="Microsoft YaHei UI" w:hAnsi="Microsoft YaHei UI" w:eastAsia="Microsoft YaHei UI"/>
    </w:rPr>
  </w:style>
  <w:style w:type="character" w:styleId="235">
    <w:name w:val="FollowedHyperlink"/>
    <w:basedOn w:val="231"/>
    <w:semiHidden/>
    <w:unhideWhenUsed/>
    <w:uiPriority w:val="99"/>
    <w:rPr>
      <w:rFonts w:ascii="Microsoft YaHei UI" w:hAnsi="Microsoft YaHei UI" w:eastAsia="Microsoft YaHei UI"/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6">
    <w:name w:val="Emphasis"/>
    <w:basedOn w:val="231"/>
    <w:semiHidden/>
    <w:qFormat/>
    <w:uiPriority w:val="20"/>
    <w:rPr>
      <w:rFonts w:ascii="Microsoft YaHei UI" w:hAnsi="Microsoft YaHei UI" w:eastAsia="Microsoft YaHei UI"/>
      <w:i/>
      <w:iCs/>
    </w:rPr>
  </w:style>
  <w:style w:type="character" w:styleId="237">
    <w:name w:val="line number"/>
    <w:basedOn w:val="231"/>
    <w:semiHidden/>
    <w:unhideWhenUsed/>
    <w:qFormat/>
    <w:uiPriority w:val="99"/>
    <w:rPr>
      <w:rFonts w:ascii="Microsoft YaHei UI" w:hAnsi="Microsoft YaHei UI" w:eastAsia="Microsoft YaHei UI"/>
    </w:rPr>
  </w:style>
  <w:style w:type="character" w:styleId="238">
    <w:name w:val="HTML Definition"/>
    <w:basedOn w:val="231"/>
    <w:semiHidden/>
    <w:unhideWhenUsed/>
    <w:qFormat/>
    <w:uiPriority w:val="99"/>
    <w:rPr>
      <w:rFonts w:ascii="Microsoft YaHei UI" w:hAnsi="Microsoft YaHei UI" w:eastAsia="Microsoft YaHei UI"/>
      <w:i/>
      <w:iCs/>
    </w:rPr>
  </w:style>
  <w:style w:type="character" w:styleId="239">
    <w:name w:val="HTML Typewriter"/>
    <w:basedOn w:val="231"/>
    <w:semiHidden/>
    <w:unhideWhenUsed/>
    <w:qFormat/>
    <w:uiPriority w:val="99"/>
    <w:rPr>
      <w:rFonts w:ascii="Microsoft YaHei UI" w:hAnsi="Microsoft YaHei UI" w:eastAsia="Microsoft YaHei UI"/>
      <w:sz w:val="20"/>
      <w:szCs w:val="20"/>
    </w:rPr>
  </w:style>
  <w:style w:type="character" w:styleId="240">
    <w:name w:val="HTML Acronym"/>
    <w:basedOn w:val="231"/>
    <w:semiHidden/>
    <w:unhideWhenUsed/>
    <w:qFormat/>
    <w:uiPriority w:val="99"/>
    <w:rPr>
      <w:rFonts w:ascii="Microsoft YaHei UI" w:hAnsi="Microsoft YaHei UI" w:eastAsia="Microsoft YaHei UI"/>
    </w:rPr>
  </w:style>
  <w:style w:type="character" w:styleId="241">
    <w:name w:val="HTML Variable"/>
    <w:basedOn w:val="231"/>
    <w:semiHidden/>
    <w:unhideWhenUsed/>
    <w:uiPriority w:val="99"/>
    <w:rPr>
      <w:rFonts w:ascii="Microsoft YaHei UI" w:hAnsi="Microsoft YaHei UI" w:eastAsia="Microsoft YaHei UI"/>
      <w:i/>
      <w:iCs/>
    </w:rPr>
  </w:style>
  <w:style w:type="character" w:styleId="242">
    <w:name w:val="Hyperlink"/>
    <w:basedOn w:val="231"/>
    <w:semiHidden/>
    <w:unhideWhenUsed/>
    <w:uiPriority w:val="99"/>
    <w:rPr>
      <w:rFonts w:ascii="Microsoft YaHei UI" w:hAnsi="Microsoft YaHei UI" w:eastAsia="Microsoft YaHei UI"/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43">
    <w:name w:val="HTML Code"/>
    <w:basedOn w:val="231"/>
    <w:semiHidden/>
    <w:unhideWhenUsed/>
    <w:qFormat/>
    <w:uiPriority w:val="99"/>
    <w:rPr>
      <w:rFonts w:ascii="Microsoft YaHei UI" w:hAnsi="Microsoft YaHei UI" w:eastAsia="Microsoft YaHei UI"/>
      <w:sz w:val="20"/>
      <w:szCs w:val="20"/>
    </w:rPr>
  </w:style>
  <w:style w:type="character" w:styleId="244">
    <w:name w:val="annotation reference"/>
    <w:basedOn w:val="231"/>
    <w:semiHidden/>
    <w:unhideWhenUsed/>
    <w:qFormat/>
    <w:uiPriority w:val="99"/>
    <w:rPr>
      <w:rFonts w:ascii="Microsoft YaHei UI" w:hAnsi="Microsoft YaHei UI" w:eastAsia="Microsoft YaHei UI"/>
      <w:sz w:val="16"/>
      <w:szCs w:val="16"/>
    </w:rPr>
  </w:style>
  <w:style w:type="character" w:styleId="245">
    <w:name w:val="HTML Cite"/>
    <w:basedOn w:val="231"/>
    <w:semiHidden/>
    <w:unhideWhenUsed/>
    <w:qFormat/>
    <w:uiPriority w:val="99"/>
    <w:rPr>
      <w:rFonts w:ascii="Microsoft YaHei UI" w:hAnsi="Microsoft YaHei UI" w:eastAsia="Microsoft YaHei UI"/>
      <w:i/>
      <w:iCs/>
    </w:rPr>
  </w:style>
  <w:style w:type="character" w:styleId="246">
    <w:name w:val="footnote reference"/>
    <w:basedOn w:val="231"/>
    <w:semiHidden/>
    <w:unhideWhenUsed/>
    <w:qFormat/>
    <w:uiPriority w:val="99"/>
    <w:rPr>
      <w:rFonts w:ascii="Microsoft YaHei UI" w:hAnsi="Microsoft YaHei UI" w:eastAsia="Microsoft YaHei UI"/>
      <w:vertAlign w:val="superscript"/>
    </w:rPr>
  </w:style>
  <w:style w:type="character" w:styleId="247">
    <w:name w:val="HTML Keyboard"/>
    <w:basedOn w:val="231"/>
    <w:semiHidden/>
    <w:unhideWhenUsed/>
    <w:qFormat/>
    <w:uiPriority w:val="99"/>
    <w:rPr>
      <w:rFonts w:ascii="Microsoft YaHei UI" w:hAnsi="Microsoft YaHei UI" w:eastAsia="Microsoft YaHei UI"/>
      <w:sz w:val="20"/>
      <w:szCs w:val="20"/>
    </w:rPr>
  </w:style>
  <w:style w:type="character" w:styleId="248">
    <w:name w:val="HTML Sample"/>
    <w:basedOn w:val="231"/>
    <w:semiHidden/>
    <w:unhideWhenUsed/>
    <w:qFormat/>
    <w:uiPriority w:val="99"/>
    <w:rPr>
      <w:rFonts w:ascii="Microsoft YaHei UI" w:hAnsi="Microsoft YaHei UI" w:eastAsia="Microsoft YaHei UI"/>
      <w:sz w:val="24"/>
      <w:szCs w:val="24"/>
    </w:rPr>
  </w:style>
  <w:style w:type="character" w:customStyle="1" w:styleId="249">
    <w:name w:val="正文文本 字符"/>
    <w:basedOn w:val="231"/>
    <w:link w:val="34"/>
    <w:semiHidden/>
    <w:qFormat/>
    <w:uiPriority w:val="1"/>
    <w:rPr>
      <w:rFonts w:ascii="Microsoft YaHei UI" w:hAnsi="Microsoft YaHei UI" w:eastAsia="Microsoft YaHei UI"/>
      <w:sz w:val="20"/>
      <w:szCs w:val="20"/>
    </w:rPr>
  </w:style>
  <w:style w:type="character" w:customStyle="1" w:styleId="250">
    <w:name w:val="标题 1 字符"/>
    <w:basedOn w:val="231"/>
    <w:link w:val="3"/>
    <w:uiPriority w:val="9"/>
    <w:rPr>
      <w:rFonts w:ascii="Microsoft YaHei UI" w:hAnsi="Microsoft YaHei UI" w:eastAsia="Microsoft YaHei UI"/>
      <w:b/>
      <w:bCs/>
      <w:color w:val="2C567A" w:themeColor="accent1"/>
      <w:sz w:val="28"/>
      <w:szCs w:val="20"/>
      <w14:textFill>
        <w14:solidFill>
          <w14:schemeClr w14:val="accent1"/>
        </w14:solidFill>
      </w14:textFill>
    </w:rPr>
  </w:style>
  <w:style w:type="paragraph" w:styleId="251">
    <w:name w:val="List Paragraph"/>
    <w:basedOn w:val="34"/>
    <w:semiHidden/>
    <w:qFormat/>
    <w:uiPriority w:val="1"/>
    <w:pPr>
      <w:numPr>
        <w:ilvl w:val="0"/>
        <w:numId w:val="11"/>
      </w:numPr>
      <w:spacing w:after="120"/>
    </w:pPr>
    <w:rPr>
      <w:szCs w:val="24"/>
    </w:rPr>
  </w:style>
  <w:style w:type="paragraph" w:customStyle="1" w:styleId="252">
    <w:name w:val="表格段落"/>
    <w:basedOn w:val="1"/>
    <w:semiHidden/>
    <w:qFormat/>
    <w:uiPriority w:val="1"/>
    <w:rPr>
      <w:sz w:val="24"/>
      <w:szCs w:val="24"/>
    </w:rPr>
  </w:style>
  <w:style w:type="character" w:customStyle="1" w:styleId="253">
    <w:name w:val="页眉 字符"/>
    <w:basedOn w:val="231"/>
    <w:link w:val="57"/>
    <w:semiHidden/>
    <w:uiPriority w:val="99"/>
    <w:rPr>
      <w:rFonts w:ascii="Microsoft YaHei UI" w:hAnsi="Microsoft YaHei UI" w:eastAsia="Microsoft YaHei UI"/>
    </w:rPr>
  </w:style>
  <w:style w:type="character" w:customStyle="1" w:styleId="254">
    <w:name w:val="页脚 字符"/>
    <w:basedOn w:val="231"/>
    <w:link w:val="55"/>
    <w:semiHidden/>
    <w:qFormat/>
    <w:uiPriority w:val="99"/>
    <w:rPr>
      <w:rFonts w:ascii="Microsoft YaHei UI" w:hAnsi="Microsoft YaHei UI" w:eastAsia="Microsoft YaHei UI"/>
    </w:rPr>
  </w:style>
  <w:style w:type="character" w:customStyle="1" w:styleId="255">
    <w:name w:val="标题 字符"/>
    <w:basedOn w:val="231"/>
    <w:link w:val="84"/>
    <w:uiPriority w:val="10"/>
    <w:rPr>
      <w:rFonts w:ascii="Microsoft YaHei UI" w:hAnsi="Microsoft YaHei UI" w:eastAsia="Microsoft YaHei UI"/>
      <w:b/>
      <w:bCs/>
      <w:color w:val="2C567A" w:themeColor="accent1"/>
      <w:sz w:val="48"/>
      <w:szCs w:val="42"/>
      <w14:textFill>
        <w14:solidFill>
          <w14:schemeClr w14:val="accent1"/>
        </w14:solidFill>
      </w14:textFill>
    </w:rPr>
  </w:style>
  <w:style w:type="paragraph" w:customStyle="1" w:styleId="256">
    <w:name w:val="信息"/>
    <w:basedOn w:val="34"/>
    <w:qFormat/>
    <w:uiPriority w:val="1"/>
    <w:pPr>
      <w:kinsoku w:val="0"/>
      <w:overflowPunct w:val="0"/>
      <w:spacing w:before="4"/>
    </w:pPr>
    <w:rPr>
      <w:color w:val="666666" w:themeColor="accent4"/>
      <w:szCs w:val="17"/>
      <w14:textFill>
        <w14:solidFill>
          <w14:schemeClr w14:val="accent4"/>
        </w14:solidFill>
      </w14:textFill>
    </w:rPr>
  </w:style>
  <w:style w:type="paragraph" w:customStyle="1" w:styleId="257">
    <w:name w:val="日期1"/>
    <w:basedOn w:val="34"/>
    <w:qFormat/>
    <w:uiPriority w:val="0"/>
    <w:pPr>
      <w:kinsoku w:val="0"/>
      <w:overflowPunct w:val="0"/>
    </w:pPr>
    <w:rPr>
      <w:b/>
      <w:color w:val="000000" w:themeColor="text1"/>
      <w:sz w:val="18"/>
      <w14:textFill>
        <w14:solidFill>
          <w14:schemeClr w14:val="tx1"/>
        </w14:solidFill>
      </w14:textFill>
    </w:rPr>
  </w:style>
  <w:style w:type="character" w:styleId="258">
    <w:name w:val="Placeholder Text"/>
    <w:basedOn w:val="231"/>
    <w:semiHidden/>
    <w:uiPriority w:val="99"/>
    <w:rPr>
      <w:rFonts w:ascii="Microsoft YaHei UI" w:hAnsi="Microsoft YaHei UI" w:eastAsia="Microsoft YaHei UI"/>
      <w:color w:val="808080"/>
    </w:rPr>
  </w:style>
  <w:style w:type="character" w:customStyle="1" w:styleId="259">
    <w:name w:val="日期 字符"/>
    <w:basedOn w:val="231"/>
    <w:link w:val="50"/>
    <w:qFormat/>
    <w:uiPriority w:val="99"/>
    <w:rPr>
      <w:rFonts w:ascii="Microsoft YaHei UI" w:hAnsi="Microsoft YaHei UI" w:eastAsia="Microsoft YaHei UI"/>
    </w:rPr>
  </w:style>
  <w:style w:type="paragraph" w:styleId="260">
    <w:name w:val="No Spacing"/>
    <w:qFormat/>
    <w:uiPriority w:val="1"/>
    <w:pPr>
      <w:widowControl w:val="0"/>
      <w:autoSpaceDE w:val="0"/>
      <w:autoSpaceDN w:val="0"/>
      <w:adjustRightInd w:val="0"/>
    </w:pPr>
    <w:rPr>
      <w:rFonts w:ascii="Microsoft YaHei UI" w:hAnsi="Microsoft YaHei UI" w:eastAsia="Microsoft YaHei UI" w:cs="Georgia"/>
      <w:sz w:val="8"/>
      <w:szCs w:val="22"/>
      <w:lang w:val="en-US" w:eastAsia="zh-CN" w:bidi="ar-SA"/>
    </w:rPr>
  </w:style>
  <w:style w:type="character" w:customStyle="1" w:styleId="261">
    <w:name w:val="标题 2 字符"/>
    <w:basedOn w:val="231"/>
    <w:link w:val="4"/>
    <w:qFormat/>
    <w:uiPriority w:val="9"/>
    <w:rPr>
      <w:rFonts w:ascii="Microsoft YaHei UI" w:hAnsi="Microsoft YaHei UI" w:eastAsia="Microsoft YaHei UI" w:cs="Georgia"/>
      <w:b/>
      <w:bCs/>
      <w:color w:val="0072C7" w:themeColor="accent2"/>
      <w:sz w:val="24"/>
      <w:szCs w:val="20"/>
      <w:u w:val="single"/>
      <w14:textFill>
        <w14:solidFill>
          <w14:schemeClr w14:val="accent2"/>
        </w14:solidFill>
      </w14:textFill>
    </w:rPr>
  </w:style>
  <w:style w:type="paragraph" w:customStyle="1" w:styleId="262">
    <w:name w:val="工作经验"/>
    <w:basedOn w:val="1"/>
    <w:qFormat/>
    <w:uiPriority w:val="0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customStyle="1" w:styleId="263">
    <w:name w:val="学校名称"/>
    <w:basedOn w:val="1"/>
    <w:qFormat/>
    <w:uiPriority w:val="1"/>
    <w:rPr>
      <w:rFonts w:cs="Calibri"/>
      <w:b/>
    </w:rPr>
  </w:style>
  <w:style w:type="character" w:customStyle="1" w:styleId="264">
    <w:name w:val="@他1"/>
    <w:basedOn w:val="231"/>
    <w:semiHidden/>
    <w:unhideWhenUsed/>
    <w:qFormat/>
    <w:uiPriority w:val="99"/>
    <w:rPr>
      <w:rFonts w:ascii="Microsoft YaHei UI" w:hAnsi="Microsoft YaHei UI" w:eastAsia="Microsoft YaHei UI"/>
      <w:color w:val="2B579A"/>
      <w:shd w:val="clear" w:color="auto" w:fill="E1DFDD"/>
    </w:rPr>
  </w:style>
  <w:style w:type="character" w:customStyle="1" w:styleId="265">
    <w:name w:val="HTML 地址 字符"/>
    <w:basedOn w:val="231"/>
    <w:link w:val="41"/>
    <w:semiHidden/>
    <w:qFormat/>
    <w:uiPriority w:val="99"/>
    <w:rPr>
      <w:rFonts w:ascii="Microsoft YaHei UI" w:hAnsi="Microsoft YaHei UI" w:eastAsia="Microsoft YaHei UI"/>
      <w:i/>
      <w:iCs/>
    </w:rPr>
  </w:style>
  <w:style w:type="character" w:customStyle="1" w:styleId="266">
    <w:name w:val="HTML 预设格式 字符"/>
    <w:basedOn w:val="231"/>
    <w:link w:val="80"/>
    <w:semiHidden/>
    <w:qFormat/>
    <w:uiPriority w:val="99"/>
    <w:rPr>
      <w:rFonts w:ascii="Microsoft YaHei UI" w:hAnsi="Microsoft YaHei UI" w:eastAsia="Microsoft YaHei UI"/>
      <w:sz w:val="20"/>
      <w:szCs w:val="20"/>
    </w:rPr>
  </w:style>
  <w:style w:type="paragraph" w:customStyle="1" w:styleId="267">
    <w:name w:val="TOC 标题1"/>
    <w:basedOn w:val="3"/>
    <w:next w:val="1"/>
    <w:semiHidden/>
    <w:unhideWhenUsed/>
    <w:qFormat/>
    <w:uiPriority w:val="39"/>
    <w:pPr>
      <w:keepNext/>
      <w:keepLines/>
      <w:pBdr>
        <w:top w:val="none" w:color="auto" w:sz="0" w:space="0"/>
      </w:pBdr>
      <w:kinsoku/>
      <w:overflowPunct/>
      <w:spacing w:after="0"/>
      <w:outlineLvl w:val="9"/>
    </w:pPr>
    <w:rPr>
      <w:rFonts w:cstheme="majorBidi"/>
      <w:b w:val="0"/>
      <w:bCs w:val="0"/>
      <w:color w:val="21415C" w:themeColor="accent1" w:themeShade="BF"/>
      <w:sz w:val="32"/>
      <w:szCs w:val="32"/>
    </w:rPr>
  </w:style>
  <w:style w:type="character" w:customStyle="1" w:styleId="268">
    <w:name w:val="不明显参考1"/>
    <w:basedOn w:val="231"/>
    <w:semiHidden/>
    <w:qFormat/>
    <w:uiPriority w:val="31"/>
    <w:rPr>
      <w:rFonts w:ascii="Microsoft YaHei UI" w:hAnsi="Microsoft YaHei UI" w:eastAsia="Microsoft YaHei UI"/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9">
    <w:name w:val="不明显强调1"/>
    <w:basedOn w:val="231"/>
    <w:semiHidden/>
    <w:qFormat/>
    <w:uiPriority w:val="19"/>
    <w:rPr>
      <w:rFonts w:ascii="Microsoft YaHei UI" w:hAnsi="Microsoft YaHei UI" w:eastAsia="Microsoft YaHei U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70">
    <w:name w:val="书目1"/>
    <w:basedOn w:val="1"/>
    <w:next w:val="1"/>
    <w:semiHidden/>
    <w:unhideWhenUsed/>
    <w:qFormat/>
    <w:uiPriority w:val="37"/>
  </w:style>
  <w:style w:type="character" w:customStyle="1" w:styleId="271">
    <w:name w:val="书籍标题1"/>
    <w:basedOn w:val="231"/>
    <w:semiHidden/>
    <w:qFormat/>
    <w:uiPriority w:val="33"/>
    <w:rPr>
      <w:rFonts w:ascii="Microsoft YaHei UI" w:hAnsi="Microsoft YaHei UI" w:eastAsia="Microsoft YaHei UI"/>
      <w:b/>
      <w:bCs/>
      <w:i/>
      <w:iCs/>
      <w:spacing w:val="5"/>
    </w:rPr>
  </w:style>
  <w:style w:type="character" w:customStyle="1" w:styleId="272">
    <w:name w:val="井号标签1"/>
    <w:basedOn w:val="231"/>
    <w:semiHidden/>
    <w:unhideWhenUsed/>
    <w:qFormat/>
    <w:uiPriority w:val="99"/>
    <w:rPr>
      <w:rFonts w:ascii="Microsoft YaHei UI" w:hAnsi="Microsoft YaHei UI" w:eastAsia="Microsoft YaHei UI"/>
      <w:color w:val="2B579A"/>
      <w:shd w:val="clear" w:color="auto" w:fill="E1DFDD"/>
    </w:rPr>
  </w:style>
  <w:style w:type="character" w:customStyle="1" w:styleId="273">
    <w:name w:val="信息标题 字符"/>
    <w:basedOn w:val="231"/>
    <w:link w:val="79"/>
    <w:semiHidden/>
    <w:qFormat/>
    <w:uiPriority w:val="99"/>
    <w:rPr>
      <w:rFonts w:ascii="Microsoft YaHei UI" w:hAnsi="Microsoft YaHei UI" w:eastAsia="Microsoft YaHei UI" w:cstheme="majorBidi"/>
      <w:sz w:val="24"/>
      <w:szCs w:val="24"/>
      <w:shd w:val="pct20" w:color="auto" w:fill="auto"/>
    </w:rPr>
  </w:style>
  <w:style w:type="character" w:customStyle="1" w:styleId="274">
    <w:name w:val="副标题 字符"/>
    <w:basedOn w:val="231"/>
    <w:link w:val="64"/>
    <w:semiHidden/>
    <w:qFormat/>
    <w:uiPriority w:val="11"/>
    <w:rPr>
      <w:rFonts w:ascii="Microsoft YaHei UI" w:hAnsi="Microsoft YaHei UI" w:eastAsia="Microsoft YaHei UI" w:cstheme="minorBidi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5">
    <w:name w:val="宏文本 字符"/>
    <w:basedOn w:val="231"/>
    <w:link w:val="2"/>
    <w:semiHidden/>
    <w:qFormat/>
    <w:uiPriority w:val="99"/>
    <w:rPr>
      <w:rFonts w:ascii="Microsoft YaHei UI" w:hAnsi="Microsoft YaHei UI" w:eastAsia="Microsoft YaHei UI"/>
      <w:sz w:val="20"/>
      <w:szCs w:val="20"/>
    </w:rPr>
  </w:style>
  <w:style w:type="character" w:customStyle="1" w:styleId="276">
    <w:name w:val="尾注文本 字符"/>
    <w:basedOn w:val="231"/>
    <w:link w:val="52"/>
    <w:semiHidden/>
    <w:qFormat/>
    <w:uiPriority w:val="99"/>
    <w:rPr>
      <w:rFonts w:ascii="Microsoft YaHei UI" w:hAnsi="Microsoft YaHei UI" w:eastAsia="Microsoft YaHei UI"/>
      <w:sz w:val="20"/>
      <w:szCs w:val="20"/>
    </w:rPr>
  </w:style>
  <w:style w:type="paragraph" w:styleId="277">
    <w:name w:val="Quote"/>
    <w:basedOn w:val="1"/>
    <w:next w:val="1"/>
    <w:link w:val="278"/>
    <w:semiHidden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8">
    <w:name w:val="引用 字符"/>
    <w:basedOn w:val="231"/>
    <w:link w:val="277"/>
    <w:semiHidden/>
    <w:qFormat/>
    <w:uiPriority w:val="29"/>
    <w:rPr>
      <w:rFonts w:ascii="Microsoft YaHei UI" w:hAnsi="Microsoft YaHei UI" w:eastAsia="Microsoft YaHei U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9">
    <w:name w:val="批注文字 字符"/>
    <w:basedOn w:val="231"/>
    <w:link w:val="28"/>
    <w:semiHidden/>
    <w:qFormat/>
    <w:uiPriority w:val="99"/>
    <w:rPr>
      <w:rFonts w:ascii="Microsoft YaHei UI" w:hAnsi="Microsoft YaHei UI" w:eastAsia="Microsoft YaHei UI"/>
      <w:sz w:val="20"/>
      <w:szCs w:val="20"/>
    </w:rPr>
  </w:style>
  <w:style w:type="character" w:customStyle="1" w:styleId="280">
    <w:name w:val="批注主题 字符"/>
    <w:basedOn w:val="279"/>
    <w:link w:val="85"/>
    <w:semiHidden/>
    <w:qFormat/>
    <w:uiPriority w:val="99"/>
    <w:rPr>
      <w:rFonts w:ascii="Microsoft YaHei UI" w:hAnsi="Microsoft YaHei UI" w:eastAsia="Microsoft YaHei UI"/>
      <w:b/>
      <w:bCs/>
      <w:sz w:val="20"/>
      <w:szCs w:val="20"/>
    </w:rPr>
  </w:style>
  <w:style w:type="character" w:customStyle="1" w:styleId="281">
    <w:name w:val="批注框文本 字符"/>
    <w:basedOn w:val="231"/>
    <w:link w:val="54"/>
    <w:semiHidden/>
    <w:qFormat/>
    <w:uiPriority w:val="99"/>
    <w:rPr>
      <w:rFonts w:ascii="Microsoft YaHei UI" w:hAnsi="Microsoft YaHei UI" w:eastAsia="Microsoft YaHei UI"/>
      <w:sz w:val="18"/>
      <w:szCs w:val="18"/>
    </w:rPr>
  </w:style>
  <w:style w:type="character" w:customStyle="1" w:styleId="282">
    <w:name w:val="文档结构图 字符"/>
    <w:basedOn w:val="231"/>
    <w:link w:val="26"/>
    <w:semiHidden/>
    <w:qFormat/>
    <w:uiPriority w:val="99"/>
    <w:rPr>
      <w:rFonts w:ascii="Microsoft YaHei UI" w:hAnsi="Microsoft YaHei UI" w:eastAsia="Microsoft YaHei UI"/>
      <w:sz w:val="18"/>
      <w:szCs w:val="18"/>
    </w:rPr>
  </w:style>
  <w:style w:type="character" w:customStyle="1" w:styleId="283">
    <w:name w:val="标题 3 字符"/>
    <w:basedOn w:val="231"/>
    <w:link w:val="5"/>
    <w:semiHidden/>
    <w:qFormat/>
    <w:uiPriority w:val="9"/>
    <w:rPr>
      <w:rFonts w:ascii="Microsoft YaHei UI" w:hAnsi="Microsoft YaHei UI" w:eastAsia="Microsoft YaHei UI" w:cstheme="majorBidi"/>
      <w:color w:val="162B3D" w:themeColor="accent1" w:themeShade="80"/>
      <w:sz w:val="24"/>
      <w:szCs w:val="24"/>
    </w:rPr>
  </w:style>
  <w:style w:type="character" w:customStyle="1" w:styleId="284">
    <w:name w:val="标题 4 字符"/>
    <w:basedOn w:val="231"/>
    <w:link w:val="6"/>
    <w:semiHidden/>
    <w:qFormat/>
    <w:uiPriority w:val="9"/>
    <w:rPr>
      <w:rFonts w:ascii="Microsoft YaHei UI" w:hAnsi="Microsoft YaHei UI" w:eastAsia="Microsoft YaHei UI" w:cstheme="majorBidi"/>
      <w:i/>
      <w:iCs/>
      <w:color w:val="21415C" w:themeColor="accent1" w:themeShade="BF"/>
    </w:rPr>
  </w:style>
  <w:style w:type="character" w:customStyle="1" w:styleId="285">
    <w:name w:val="标题 5 字符"/>
    <w:basedOn w:val="231"/>
    <w:link w:val="7"/>
    <w:semiHidden/>
    <w:qFormat/>
    <w:uiPriority w:val="9"/>
    <w:rPr>
      <w:rFonts w:ascii="Microsoft YaHei UI" w:hAnsi="Microsoft YaHei UI" w:eastAsia="Microsoft YaHei UI" w:cstheme="majorBidi"/>
      <w:color w:val="21415C" w:themeColor="accent1" w:themeShade="BF"/>
    </w:rPr>
  </w:style>
  <w:style w:type="character" w:customStyle="1" w:styleId="286">
    <w:name w:val="标题 6 字符"/>
    <w:basedOn w:val="231"/>
    <w:link w:val="8"/>
    <w:semiHidden/>
    <w:qFormat/>
    <w:uiPriority w:val="9"/>
    <w:rPr>
      <w:rFonts w:ascii="Microsoft YaHei UI" w:hAnsi="Microsoft YaHei UI" w:eastAsia="Microsoft YaHei UI" w:cstheme="majorBidi"/>
      <w:color w:val="162B3D" w:themeColor="accent1" w:themeShade="80"/>
    </w:rPr>
  </w:style>
  <w:style w:type="character" w:customStyle="1" w:styleId="287">
    <w:name w:val="标题 7 字符"/>
    <w:basedOn w:val="231"/>
    <w:link w:val="9"/>
    <w:semiHidden/>
    <w:qFormat/>
    <w:uiPriority w:val="9"/>
    <w:rPr>
      <w:rFonts w:ascii="Microsoft YaHei UI" w:hAnsi="Microsoft YaHei UI" w:eastAsia="Microsoft YaHei UI" w:cstheme="majorBidi"/>
      <w:i/>
      <w:iCs/>
      <w:color w:val="162B3D" w:themeColor="accent1" w:themeShade="80"/>
    </w:rPr>
  </w:style>
  <w:style w:type="character" w:customStyle="1" w:styleId="288">
    <w:name w:val="标题 8 字符"/>
    <w:basedOn w:val="231"/>
    <w:link w:val="10"/>
    <w:semiHidden/>
    <w:qFormat/>
    <w:uiPriority w:val="9"/>
    <w:rPr>
      <w:rFonts w:ascii="Microsoft YaHei UI" w:hAnsi="Microsoft YaHei UI" w:eastAsia="Microsoft YaHei UI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89">
    <w:name w:val="标题 9 字符"/>
    <w:basedOn w:val="231"/>
    <w:link w:val="11"/>
    <w:semiHidden/>
    <w:qFormat/>
    <w:uiPriority w:val="9"/>
    <w:rPr>
      <w:rFonts w:ascii="Microsoft YaHei UI" w:hAnsi="Microsoft YaHei UI" w:eastAsia="Microsoft YaHei UI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90">
    <w:name w:val="无格式表格 11"/>
    <w:basedOn w:val="88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91">
    <w:name w:val="无格式表格 21"/>
    <w:basedOn w:val="88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292">
    <w:name w:val="无格式表格 31"/>
    <w:basedOn w:val="88"/>
    <w:qFormat/>
    <w:uiPriority w:val="43"/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293">
    <w:name w:val="无格式表格 41"/>
    <w:basedOn w:val="88"/>
    <w:qFormat/>
    <w:uiPriority w:val="44"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94">
    <w:name w:val="无格式表格 51"/>
    <w:basedOn w:val="88"/>
    <w:qFormat/>
    <w:uiPriority w:val="45"/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295">
    <w:name w:val="明显参考1"/>
    <w:basedOn w:val="231"/>
    <w:semiHidden/>
    <w:qFormat/>
    <w:uiPriority w:val="32"/>
    <w:rPr>
      <w:rFonts w:ascii="Microsoft YaHei UI" w:hAnsi="Microsoft YaHei UI" w:eastAsia="Microsoft YaHei UI"/>
      <w:b/>
      <w:bCs/>
      <w:smallCaps/>
      <w:color w:val="2C567A" w:themeColor="accent1"/>
      <w:spacing w:val="5"/>
      <w14:textFill>
        <w14:solidFill>
          <w14:schemeClr w14:val="accent1"/>
        </w14:solidFill>
      </w14:textFill>
    </w:rPr>
  </w:style>
  <w:style w:type="paragraph" w:styleId="296">
    <w:name w:val="Intense Quote"/>
    <w:basedOn w:val="1"/>
    <w:next w:val="1"/>
    <w:link w:val="297"/>
    <w:semiHidden/>
    <w:qFormat/>
    <w:uiPriority w:val="30"/>
    <w:pPr>
      <w:pBdr>
        <w:top w:val="single" w:color="2C567A" w:themeColor="accent1" w:sz="4" w:space="10"/>
        <w:bottom w:val="single" w:color="2C567A" w:themeColor="accent1" w:sz="4" w:space="10"/>
      </w:pBdr>
      <w:spacing w:before="360" w:after="360"/>
      <w:ind w:left="864" w:right="864"/>
      <w:jc w:val="center"/>
    </w:pPr>
    <w:rPr>
      <w:i/>
      <w:iCs/>
      <w:color w:val="2C567A" w:themeColor="accent1"/>
      <w14:textFill>
        <w14:solidFill>
          <w14:schemeClr w14:val="accent1"/>
        </w14:solidFill>
      </w14:textFill>
    </w:rPr>
  </w:style>
  <w:style w:type="character" w:customStyle="1" w:styleId="297">
    <w:name w:val="明显引用 字符"/>
    <w:basedOn w:val="231"/>
    <w:link w:val="296"/>
    <w:semiHidden/>
    <w:qFormat/>
    <w:uiPriority w:val="30"/>
    <w:rPr>
      <w:rFonts w:ascii="Microsoft YaHei UI" w:hAnsi="Microsoft YaHei UI" w:eastAsia="Microsoft YaHei UI"/>
      <w:i/>
      <w:iCs/>
      <w:color w:val="2C567A" w:themeColor="accent1"/>
      <w14:textFill>
        <w14:solidFill>
          <w14:schemeClr w14:val="accent1"/>
        </w14:solidFill>
      </w14:textFill>
    </w:rPr>
  </w:style>
  <w:style w:type="character" w:customStyle="1" w:styleId="298">
    <w:name w:val="明显强调1"/>
    <w:basedOn w:val="231"/>
    <w:semiHidden/>
    <w:qFormat/>
    <w:uiPriority w:val="21"/>
    <w:rPr>
      <w:rFonts w:ascii="Microsoft YaHei UI" w:hAnsi="Microsoft YaHei UI" w:eastAsia="Microsoft YaHei UI"/>
      <w:i/>
      <w:iCs/>
      <w:color w:val="2C567A" w:themeColor="accent1"/>
      <w14:textFill>
        <w14:solidFill>
          <w14:schemeClr w14:val="accent1"/>
        </w14:solidFill>
      </w14:textFill>
    </w:rPr>
  </w:style>
  <w:style w:type="character" w:customStyle="1" w:styleId="299">
    <w:name w:val="智能超链接1"/>
    <w:basedOn w:val="231"/>
    <w:semiHidden/>
    <w:unhideWhenUsed/>
    <w:qFormat/>
    <w:uiPriority w:val="99"/>
    <w:rPr>
      <w:rFonts w:ascii="Microsoft YaHei UI" w:hAnsi="Microsoft YaHei UI" w:eastAsia="Microsoft YaHei UI"/>
      <w:u w:val="dotted"/>
    </w:rPr>
  </w:style>
  <w:style w:type="character" w:customStyle="1" w:styleId="300">
    <w:name w:val="未处理的提及1"/>
    <w:basedOn w:val="231"/>
    <w:semiHidden/>
    <w:unhideWhenUsed/>
    <w:qFormat/>
    <w:uiPriority w:val="99"/>
    <w:rPr>
      <w:rFonts w:ascii="Microsoft YaHei UI" w:hAnsi="Microsoft YaHei UI" w:eastAsia="Microsoft YaHei UI"/>
      <w:color w:val="605E5C"/>
      <w:shd w:val="clear" w:color="auto" w:fill="E1DFDD"/>
    </w:rPr>
  </w:style>
  <w:style w:type="character" w:customStyle="1" w:styleId="301">
    <w:name w:val="正文文本 2 字符"/>
    <w:basedOn w:val="231"/>
    <w:link w:val="76"/>
    <w:semiHidden/>
    <w:qFormat/>
    <w:uiPriority w:val="99"/>
    <w:rPr>
      <w:rFonts w:ascii="Microsoft YaHei UI" w:hAnsi="Microsoft YaHei UI" w:eastAsia="Microsoft YaHei UI"/>
    </w:rPr>
  </w:style>
  <w:style w:type="character" w:customStyle="1" w:styleId="302">
    <w:name w:val="正文文本 3 字符"/>
    <w:basedOn w:val="231"/>
    <w:link w:val="31"/>
    <w:semiHidden/>
    <w:qFormat/>
    <w:uiPriority w:val="99"/>
    <w:rPr>
      <w:rFonts w:ascii="Microsoft YaHei UI" w:hAnsi="Microsoft YaHei UI" w:eastAsia="Microsoft YaHei UI"/>
      <w:sz w:val="16"/>
      <w:szCs w:val="16"/>
    </w:rPr>
  </w:style>
  <w:style w:type="character" w:customStyle="1" w:styleId="303">
    <w:name w:val="正文文本缩进 字符"/>
    <w:basedOn w:val="231"/>
    <w:link w:val="35"/>
    <w:semiHidden/>
    <w:qFormat/>
    <w:uiPriority w:val="99"/>
    <w:rPr>
      <w:rFonts w:ascii="Microsoft YaHei UI" w:hAnsi="Microsoft YaHei UI" w:eastAsia="Microsoft YaHei UI"/>
    </w:rPr>
  </w:style>
  <w:style w:type="character" w:customStyle="1" w:styleId="304">
    <w:name w:val="正文文本缩进 2 字符"/>
    <w:basedOn w:val="231"/>
    <w:link w:val="51"/>
    <w:semiHidden/>
    <w:qFormat/>
    <w:uiPriority w:val="99"/>
    <w:rPr>
      <w:rFonts w:ascii="Microsoft YaHei UI" w:hAnsi="Microsoft YaHei UI" w:eastAsia="Microsoft YaHei UI"/>
    </w:rPr>
  </w:style>
  <w:style w:type="character" w:customStyle="1" w:styleId="305">
    <w:name w:val="正文文本缩进 3 字符"/>
    <w:basedOn w:val="231"/>
    <w:link w:val="70"/>
    <w:semiHidden/>
    <w:qFormat/>
    <w:uiPriority w:val="99"/>
    <w:rPr>
      <w:rFonts w:ascii="Microsoft YaHei UI" w:hAnsi="Microsoft YaHei UI" w:eastAsia="Microsoft YaHei UI"/>
      <w:sz w:val="16"/>
      <w:szCs w:val="16"/>
    </w:rPr>
  </w:style>
  <w:style w:type="character" w:customStyle="1" w:styleId="306">
    <w:name w:val="正文文本首行缩进 字符"/>
    <w:basedOn w:val="249"/>
    <w:link w:val="86"/>
    <w:semiHidden/>
    <w:qFormat/>
    <w:uiPriority w:val="99"/>
    <w:rPr>
      <w:rFonts w:ascii="Microsoft YaHei UI" w:hAnsi="Microsoft YaHei UI" w:eastAsia="Microsoft YaHei UI"/>
      <w:sz w:val="20"/>
      <w:szCs w:val="20"/>
    </w:rPr>
  </w:style>
  <w:style w:type="character" w:customStyle="1" w:styleId="307">
    <w:name w:val="正文文本首行缩进 2 字符"/>
    <w:basedOn w:val="303"/>
    <w:link w:val="87"/>
    <w:semiHidden/>
    <w:qFormat/>
    <w:uiPriority w:val="99"/>
    <w:rPr>
      <w:rFonts w:ascii="Microsoft YaHei UI" w:hAnsi="Microsoft YaHei UI" w:eastAsia="Microsoft YaHei UI"/>
    </w:rPr>
  </w:style>
  <w:style w:type="character" w:customStyle="1" w:styleId="308">
    <w:name w:val="注释标题 字符"/>
    <w:basedOn w:val="231"/>
    <w:link w:val="16"/>
    <w:semiHidden/>
    <w:qFormat/>
    <w:uiPriority w:val="99"/>
    <w:rPr>
      <w:rFonts w:ascii="Microsoft YaHei UI" w:hAnsi="Microsoft YaHei UI" w:eastAsia="Microsoft YaHei UI"/>
    </w:rPr>
  </w:style>
  <w:style w:type="table" w:customStyle="1" w:styleId="309">
    <w:name w:val="清单表 1 浅色1"/>
    <w:basedOn w:val="88"/>
    <w:qFormat/>
    <w:uiPriority w:val="46"/>
    <w:tblStylePr w:type="firstRow">
      <w:rPr>
        <w:b/>
        <w:bCs/>
      </w:rPr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10">
    <w:name w:val="清单表 1 浅色 - 着色 11"/>
    <w:basedOn w:val="88"/>
    <w:qFormat/>
    <w:uiPriority w:val="46"/>
    <w:tblStylePr w:type="firstRow">
      <w:rPr>
        <w:b/>
        <w:bCs/>
      </w:rPr>
      <w:tcPr>
        <w:tcBorders>
          <w:bottom w:val="single" w:color="679BC8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11">
    <w:name w:val="清单表 1 浅色 - 着色 21"/>
    <w:basedOn w:val="88"/>
    <w:qFormat/>
    <w:uiPriority w:val="46"/>
    <w:tblStylePr w:type="firstRow">
      <w:rPr>
        <w:b/>
        <w:bCs/>
      </w:rPr>
      <w:tcPr>
        <w:tcBorders>
          <w:bottom w:val="single" w:color="44AFFF" w:themeColor="accent2" w:themeTint="99" w:sz="4" w:space="0"/>
        </w:tcBorders>
      </w:tcPr>
    </w:tblStylePr>
    <w:tblStylePr w:type="lastRow">
      <w:rPr>
        <w:b/>
        <w:bCs/>
      </w:rPr>
      <w:tcPr>
        <w:tcBorders>
          <w:top w:val="sing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12">
    <w:name w:val="清单表 1 浅色 - 着色 31"/>
    <w:basedOn w:val="88"/>
    <w:qFormat/>
    <w:uiPriority w:val="46"/>
    <w:tblStylePr w:type="firstRow">
      <w:rPr>
        <w:b/>
        <w:bCs/>
      </w:rPr>
      <w:tcPr>
        <w:tcBorders>
          <w:bottom w:val="single" w:color="2752DC" w:themeColor="accent3" w:themeTint="99" w:sz="4" w:space="0"/>
        </w:tcBorders>
      </w:tcPr>
    </w:tblStylePr>
    <w:tblStylePr w:type="lastRow">
      <w:rPr>
        <w:b/>
        <w:bCs/>
      </w:rPr>
      <w:tcPr>
        <w:tcBorders>
          <w:top w:val="sing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13">
    <w:name w:val="清单表 1 浅色 - 着色 41"/>
    <w:basedOn w:val="88"/>
    <w:qFormat/>
    <w:uiPriority w:val="46"/>
    <w:tblStylePr w:type="firstRow">
      <w:rPr>
        <w:b/>
        <w:bCs/>
      </w:rPr>
      <w:tcPr>
        <w:tcBorders>
          <w:bottom w:val="single" w:color="A3A3A3" w:themeColor="accent4" w:themeTint="99" w:sz="4" w:space="0"/>
        </w:tcBorders>
      </w:tcPr>
    </w:tblStylePr>
    <w:tblStylePr w:type="lastRow">
      <w:rPr>
        <w:b/>
        <w:bCs/>
      </w:rPr>
      <w:tcPr>
        <w:tcBorders>
          <w:top w:val="sing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14">
    <w:name w:val="清单表 1 浅色 - 着色 51"/>
    <w:basedOn w:val="88"/>
    <w:qFormat/>
    <w:uiPriority w:val="46"/>
    <w:tblStylePr w:type="firstRow">
      <w:rPr>
        <w:b/>
        <w:bCs/>
      </w:rPr>
      <w:tcPr>
        <w:tcBorders>
          <w:bottom w:val="single" w:color="81ADD1" w:themeColor="accent5" w:themeTint="99" w:sz="4" w:space="0"/>
        </w:tcBorders>
      </w:tcPr>
    </w:tblStylePr>
    <w:tblStylePr w:type="lastRow">
      <w:rPr>
        <w:b/>
        <w:bCs/>
      </w:rPr>
      <w:tcPr>
        <w:tcBorders>
          <w:top w:val="sing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15">
    <w:name w:val="清单表 1 浅色 - 着色 61"/>
    <w:basedOn w:val="88"/>
    <w:qFormat/>
    <w:uiPriority w:val="46"/>
    <w:tblStylePr w:type="firstRow">
      <w:rPr>
        <w:b/>
        <w:bCs/>
      </w:rPr>
      <w:tcPr>
        <w:tcBorders>
          <w:bottom w:val="single" w:color="6786E6" w:themeColor="accent6" w:themeTint="99" w:sz="4" w:space="0"/>
        </w:tcBorders>
      </w:tcPr>
    </w:tblStylePr>
    <w:tblStylePr w:type="lastRow">
      <w:rPr>
        <w:b/>
        <w:bCs/>
      </w:rPr>
      <w:tcPr>
        <w:tcBorders>
          <w:top w:val="sing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16">
    <w:name w:val="清单表 21"/>
    <w:basedOn w:val="88"/>
    <w:qFormat/>
    <w:uiPriority w:val="47"/>
    <w:tblPr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17">
    <w:name w:val="清单表 2 - 着色 11"/>
    <w:basedOn w:val="88"/>
    <w:qFormat/>
    <w:uiPriority w:val="47"/>
    <w:tblPr>
      <w:tblBorders>
        <w:top w:val="single" w:color="679BC8" w:themeColor="accent1" w:themeTint="99" w:sz="4" w:space="0"/>
        <w:bottom w:val="single" w:color="679BC8" w:themeColor="accent1" w:themeTint="99" w:sz="4" w:space="0"/>
        <w:insideH w:val="single" w:color="679BC8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18">
    <w:name w:val="清单表 2 - 着色 21"/>
    <w:basedOn w:val="88"/>
    <w:qFormat/>
    <w:uiPriority w:val="47"/>
    <w:tblPr>
      <w:tblBorders>
        <w:top w:val="single" w:color="44AFFF" w:themeColor="accent2" w:themeTint="99" w:sz="4" w:space="0"/>
        <w:bottom w:val="single" w:color="44AFFF" w:themeColor="accent2" w:themeTint="99" w:sz="4" w:space="0"/>
        <w:insideH w:val="single" w:color="44AFFF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19">
    <w:name w:val="清单表 2 - 着色 31"/>
    <w:basedOn w:val="88"/>
    <w:qFormat/>
    <w:uiPriority w:val="47"/>
    <w:tblPr>
      <w:tblBorders>
        <w:top w:val="single" w:color="2752DC" w:themeColor="accent3" w:themeTint="99" w:sz="4" w:space="0"/>
        <w:bottom w:val="single" w:color="2752DC" w:themeColor="accent3" w:themeTint="99" w:sz="4" w:space="0"/>
        <w:insideH w:val="single" w:color="2752DC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20">
    <w:name w:val="清单表 2 - 着色 41"/>
    <w:basedOn w:val="88"/>
    <w:qFormat/>
    <w:uiPriority w:val="47"/>
    <w:tblPr>
      <w:tblBorders>
        <w:top w:val="single" w:color="A3A3A3" w:themeColor="accent4" w:themeTint="99" w:sz="4" w:space="0"/>
        <w:bottom w:val="single" w:color="A3A3A3" w:themeColor="accent4" w:themeTint="99" w:sz="4" w:space="0"/>
        <w:insideH w:val="single" w:color="A3A3A3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21">
    <w:name w:val="清单表 2 - 着色 51"/>
    <w:basedOn w:val="88"/>
    <w:qFormat/>
    <w:uiPriority w:val="47"/>
    <w:tblPr>
      <w:tblBorders>
        <w:top w:val="single" w:color="81ADD1" w:themeColor="accent5" w:themeTint="99" w:sz="4" w:space="0"/>
        <w:bottom w:val="single" w:color="81ADD1" w:themeColor="accent5" w:themeTint="99" w:sz="4" w:space="0"/>
        <w:insideH w:val="single" w:color="81ADD1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22">
    <w:name w:val="清单表 2 - 着色 61"/>
    <w:basedOn w:val="88"/>
    <w:qFormat/>
    <w:uiPriority w:val="47"/>
    <w:tblPr>
      <w:tblBorders>
        <w:top w:val="single" w:color="6786E6" w:themeColor="accent6" w:themeTint="99" w:sz="4" w:space="0"/>
        <w:bottom w:val="single" w:color="6786E6" w:themeColor="accent6" w:themeTint="99" w:sz="4" w:space="0"/>
        <w:insideH w:val="single" w:color="6786E6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23">
    <w:name w:val="清单表 31"/>
    <w:basedOn w:val="88"/>
    <w:qFormat/>
    <w:uiPriority w:val="48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0000" w:themeColor="text1" w:sz="4" w:space="0"/>
          <w:left w:val="nil"/>
        </w:tcBorders>
      </w:tcPr>
    </w:tblStylePr>
    <w:tblStylePr w:type="swCell">
      <w:tcPr>
        <w:tcBorders>
          <w:top w:val="double" w:color="000000" w:themeColor="text1" w:sz="4" w:space="0"/>
          <w:right w:val="nil"/>
        </w:tcBorders>
      </w:tcPr>
    </w:tblStylePr>
  </w:style>
  <w:style w:type="table" w:customStyle="1" w:styleId="324">
    <w:name w:val="清单表 3 - 着色 11"/>
    <w:basedOn w:val="88"/>
    <w:qFormat/>
    <w:uiPriority w:val="48"/>
    <w:tblPr>
      <w:tblBorders>
        <w:top w:val="single" w:color="2C567A" w:themeColor="accent1" w:sz="4" w:space="0"/>
        <w:left w:val="single" w:color="2C567A" w:themeColor="accent1" w:sz="4" w:space="0"/>
        <w:bottom w:val="single" w:color="2C567A" w:themeColor="accent1" w:sz="4" w:space="0"/>
        <w:right w:val="single" w:color="2C567A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2C567A" w:themeFill="accent1"/>
      </w:tcPr>
    </w:tblStylePr>
    <w:tblStylePr w:type="lastRow">
      <w:rPr>
        <w:b/>
        <w:bCs/>
      </w:rPr>
      <w:tcPr>
        <w:tcBorders>
          <w:top w:val="double" w:color="2C567A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2C567A" w:themeColor="accent1" w:sz="4" w:space="0"/>
          <w:right w:val="single" w:color="2C567A" w:themeColor="accent1" w:sz="4" w:space="0"/>
        </w:tcBorders>
      </w:tcPr>
    </w:tblStylePr>
    <w:tblStylePr w:type="band1Horz">
      <w:tcPr>
        <w:tcBorders>
          <w:top w:val="single" w:color="2C567A" w:themeColor="accent1" w:sz="4" w:space="0"/>
          <w:bottom w:val="single" w:color="2C567A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2C567A" w:themeColor="accent1" w:sz="4" w:space="0"/>
          <w:left w:val="nil"/>
        </w:tcBorders>
      </w:tcPr>
    </w:tblStylePr>
    <w:tblStylePr w:type="swCell">
      <w:tcPr>
        <w:tcBorders>
          <w:top w:val="double" w:color="2C567A" w:themeColor="accent1" w:sz="4" w:space="0"/>
          <w:right w:val="nil"/>
        </w:tcBorders>
      </w:tcPr>
    </w:tblStylePr>
  </w:style>
  <w:style w:type="table" w:customStyle="1" w:styleId="325">
    <w:name w:val="清单表 3 - 着色 21"/>
    <w:basedOn w:val="88"/>
    <w:qFormat/>
    <w:uiPriority w:val="48"/>
    <w:tblPr>
      <w:tblBorders>
        <w:top w:val="single" w:color="0072C7" w:themeColor="accent2" w:sz="4" w:space="0"/>
        <w:left w:val="single" w:color="0072C7" w:themeColor="accent2" w:sz="4" w:space="0"/>
        <w:bottom w:val="single" w:color="0072C7" w:themeColor="accent2" w:sz="4" w:space="0"/>
        <w:right w:val="single" w:color="0072C7" w:themeColor="accent2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72C7" w:themeFill="accent2"/>
      </w:tcPr>
    </w:tblStylePr>
    <w:tblStylePr w:type="lastRow">
      <w:rPr>
        <w:b/>
        <w:bCs/>
      </w:rPr>
      <w:tcPr>
        <w:tcBorders>
          <w:top w:val="double" w:color="0072C7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72C7" w:themeColor="accent2" w:sz="4" w:space="0"/>
          <w:right w:val="single" w:color="0072C7" w:themeColor="accent2" w:sz="4" w:space="0"/>
        </w:tcBorders>
      </w:tcPr>
    </w:tblStylePr>
    <w:tblStylePr w:type="band1Horz">
      <w:tcPr>
        <w:tcBorders>
          <w:top w:val="single" w:color="0072C7" w:themeColor="accent2" w:sz="4" w:space="0"/>
          <w:bottom w:val="single" w:color="0072C7" w:themeColor="accent2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72C7" w:themeColor="accent2" w:sz="4" w:space="0"/>
          <w:left w:val="nil"/>
        </w:tcBorders>
      </w:tcPr>
    </w:tblStylePr>
    <w:tblStylePr w:type="swCell">
      <w:tcPr>
        <w:tcBorders>
          <w:top w:val="double" w:color="0072C7" w:themeColor="accent2" w:sz="4" w:space="0"/>
          <w:right w:val="nil"/>
        </w:tcBorders>
      </w:tcPr>
    </w:tblStylePr>
  </w:style>
  <w:style w:type="table" w:customStyle="1" w:styleId="326">
    <w:name w:val="清单表 3 - 着色 31"/>
    <w:basedOn w:val="88"/>
    <w:qFormat/>
    <w:uiPriority w:val="48"/>
    <w:tblPr>
      <w:tblBorders>
        <w:top w:val="single" w:color="0D1D51" w:themeColor="accent3" w:sz="4" w:space="0"/>
        <w:left w:val="single" w:color="0D1D51" w:themeColor="accent3" w:sz="4" w:space="0"/>
        <w:bottom w:val="single" w:color="0D1D51" w:themeColor="accent3" w:sz="4" w:space="0"/>
        <w:right w:val="single" w:color="0D1D51" w:themeColor="accent3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D1D51" w:themeFill="accent3"/>
      </w:tcPr>
    </w:tblStylePr>
    <w:tblStylePr w:type="lastRow">
      <w:rPr>
        <w:b/>
        <w:bCs/>
      </w:rPr>
      <w:tcPr>
        <w:tcBorders>
          <w:top w:val="double" w:color="0D1D51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D1D51" w:themeColor="accent3" w:sz="4" w:space="0"/>
          <w:right w:val="single" w:color="0D1D51" w:themeColor="accent3" w:sz="4" w:space="0"/>
        </w:tcBorders>
      </w:tcPr>
    </w:tblStylePr>
    <w:tblStylePr w:type="band1Horz">
      <w:tcPr>
        <w:tcBorders>
          <w:top w:val="single" w:color="0D1D51" w:themeColor="accent3" w:sz="4" w:space="0"/>
          <w:bottom w:val="single" w:color="0D1D51" w:themeColor="accent3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D1D51" w:themeColor="accent3" w:sz="4" w:space="0"/>
          <w:left w:val="nil"/>
        </w:tcBorders>
      </w:tcPr>
    </w:tblStylePr>
    <w:tblStylePr w:type="swCell">
      <w:tcPr>
        <w:tcBorders>
          <w:top w:val="double" w:color="0D1D51" w:themeColor="accent3" w:sz="4" w:space="0"/>
          <w:right w:val="nil"/>
        </w:tcBorders>
      </w:tcPr>
    </w:tblStylePr>
  </w:style>
  <w:style w:type="table" w:customStyle="1" w:styleId="327">
    <w:name w:val="清单表 3 - 着色 41"/>
    <w:basedOn w:val="88"/>
    <w:qFormat/>
    <w:uiPriority w:val="48"/>
    <w:tblPr>
      <w:tblBorders>
        <w:top w:val="single" w:color="666666" w:themeColor="accent4" w:sz="4" w:space="0"/>
        <w:left w:val="single" w:color="666666" w:themeColor="accent4" w:sz="4" w:space="0"/>
        <w:bottom w:val="single" w:color="666666" w:themeColor="accent4" w:sz="4" w:space="0"/>
        <w:right w:val="single" w:color="666666" w:themeColor="accent4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666666" w:themeFill="accent4"/>
      </w:tcPr>
    </w:tblStylePr>
    <w:tblStylePr w:type="lastRow">
      <w:rPr>
        <w:b/>
        <w:bCs/>
      </w:rPr>
      <w:tcPr>
        <w:tcBorders>
          <w:top w:val="double" w:color="666666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666666" w:themeColor="accent4" w:sz="4" w:space="0"/>
          <w:right w:val="single" w:color="666666" w:themeColor="accent4" w:sz="4" w:space="0"/>
        </w:tcBorders>
      </w:tcPr>
    </w:tblStylePr>
    <w:tblStylePr w:type="band1Horz">
      <w:tcPr>
        <w:tcBorders>
          <w:top w:val="single" w:color="666666" w:themeColor="accent4" w:sz="4" w:space="0"/>
          <w:bottom w:val="single" w:color="666666" w:themeColor="accent4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666666" w:themeColor="accent4" w:sz="4" w:space="0"/>
          <w:left w:val="nil"/>
        </w:tcBorders>
      </w:tcPr>
    </w:tblStylePr>
    <w:tblStylePr w:type="swCell">
      <w:tcPr>
        <w:tcBorders>
          <w:top w:val="double" w:color="666666" w:themeColor="accent4" w:sz="4" w:space="0"/>
          <w:right w:val="nil"/>
        </w:tcBorders>
      </w:tcPr>
    </w:tblStylePr>
  </w:style>
  <w:style w:type="table" w:customStyle="1" w:styleId="328">
    <w:name w:val="清单表 3 - 着色 51"/>
    <w:basedOn w:val="88"/>
    <w:qFormat/>
    <w:uiPriority w:val="48"/>
    <w:tblPr>
      <w:tblBorders>
        <w:top w:val="single" w:color="3C76A6" w:themeColor="accent5" w:sz="4" w:space="0"/>
        <w:left w:val="single" w:color="3C76A6" w:themeColor="accent5" w:sz="4" w:space="0"/>
        <w:bottom w:val="single" w:color="3C76A6" w:themeColor="accent5" w:sz="4" w:space="0"/>
        <w:right w:val="single" w:color="3C76A6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3C76A6" w:themeFill="accent5"/>
      </w:tcPr>
    </w:tblStylePr>
    <w:tblStylePr w:type="lastRow">
      <w:rPr>
        <w:b/>
        <w:bCs/>
      </w:rPr>
      <w:tcPr>
        <w:tcBorders>
          <w:top w:val="double" w:color="3C76A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3C76A6" w:themeColor="accent5" w:sz="4" w:space="0"/>
          <w:right w:val="single" w:color="3C76A6" w:themeColor="accent5" w:sz="4" w:space="0"/>
        </w:tcBorders>
      </w:tcPr>
    </w:tblStylePr>
    <w:tblStylePr w:type="band1Horz">
      <w:tcPr>
        <w:tcBorders>
          <w:top w:val="single" w:color="3C76A6" w:themeColor="accent5" w:sz="4" w:space="0"/>
          <w:bottom w:val="single" w:color="3C76A6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3C76A6" w:themeColor="accent5" w:sz="4" w:space="0"/>
          <w:left w:val="nil"/>
        </w:tcBorders>
      </w:tcPr>
    </w:tblStylePr>
    <w:tblStylePr w:type="swCell">
      <w:tcPr>
        <w:tcBorders>
          <w:top w:val="double" w:color="3C76A6" w:themeColor="accent5" w:sz="4" w:space="0"/>
          <w:right w:val="nil"/>
        </w:tcBorders>
      </w:tcPr>
    </w:tblStylePr>
  </w:style>
  <w:style w:type="table" w:customStyle="1" w:styleId="329">
    <w:name w:val="清单表 3 - 着色 61"/>
    <w:basedOn w:val="88"/>
    <w:qFormat/>
    <w:uiPriority w:val="48"/>
    <w:tblPr>
      <w:tblBorders>
        <w:top w:val="single" w:color="1E44BC" w:themeColor="accent6" w:sz="4" w:space="0"/>
        <w:left w:val="single" w:color="1E44BC" w:themeColor="accent6" w:sz="4" w:space="0"/>
        <w:bottom w:val="single" w:color="1E44BC" w:themeColor="accent6" w:sz="4" w:space="0"/>
        <w:right w:val="single" w:color="1E44BC" w:themeColor="accent6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1E44BC" w:themeFill="accent6"/>
      </w:tcPr>
    </w:tblStylePr>
    <w:tblStylePr w:type="lastRow">
      <w:rPr>
        <w:b/>
        <w:bCs/>
      </w:rPr>
      <w:tcPr>
        <w:tcBorders>
          <w:top w:val="double" w:color="1E44BC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1E44BC" w:themeColor="accent6" w:sz="4" w:space="0"/>
          <w:right w:val="single" w:color="1E44BC" w:themeColor="accent6" w:sz="4" w:space="0"/>
        </w:tcBorders>
      </w:tcPr>
    </w:tblStylePr>
    <w:tblStylePr w:type="band1Horz">
      <w:tcPr>
        <w:tcBorders>
          <w:top w:val="single" w:color="1E44BC" w:themeColor="accent6" w:sz="4" w:space="0"/>
          <w:bottom w:val="single" w:color="1E44BC" w:themeColor="accent6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1E44BC" w:themeColor="accent6" w:sz="4" w:space="0"/>
          <w:left w:val="nil"/>
        </w:tcBorders>
      </w:tcPr>
    </w:tblStylePr>
    <w:tblStylePr w:type="swCell">
      <w:tcPr>
        <w:tcBorders>
          <w:top w:val="double" w:color="1E44BC" w:themeColor="accent6" w:sz="4" w:space="0"/>
          <w:right w:val="nil"/>
        </w:tcBorders>
      </w:tcPr>
    </w:tblStylePr>
  </w:style>
  <w:style w:type="table" w:customStyle="1" w:styleId="330">
    <w:name w:val="清单表 41"/>
    <w:basedOn w:val="88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31">
    <w:name w:val="清单表 4 - 着色 11"/>
    <w:basedOn w:val="88"/>
    <w:qFormat/>
    <w:uiPriority w:val="49"/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2C567A" w:themeColor="accent1" w:sz="4" w:space="0"/>
          <w:left w:val="single" w:color="2C567A" w:themeColor="accent1" w:sz="4" w:space="0"/>
          <w:bottom w:val="single" w:color="2C567A" w:themeColor="accent1" w:sz="4" w:space="0"/>
          <w:right w:val="single" w:color="2C567A" w:themeColor="accent1" w:sz="4" w:space="0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cPr>
        <w:tcBorders>
          <w:top w:val="doub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32">
    <w:name w:val="清单表 4 - 着色 21"/>
    <w:basedOn w:val="88"/>
    <w:qFormat/>
    <w:uiPriority w:val="49"/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72C7" w:themeColor="accent2" w:sz="4" w:space="0"/>
          <w:left w:val="single" w:color="0072C7" w:themeColor="accent2" w:sz="4" w:space="0"/>
          <w:bottom w:val="single" w:color="0072C7" w:themeColor="accent2" w:sz="4" w:space="0"/>
          <w:right w:val="single" w:color="0072C7" w:themeColor="accent2" w:sz="4" w:space="0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cPr>
        <w:tcBorders>
          <w:top w:val="doub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33">
    <w:name w:val="清单表 4 - 着色 31"/>
    <w:basedOn w:val="88"/>
    <w:qFormat/>
    <w:uiPriority w:val="49"/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D1D51" w:themeColor="accent3" w:sz="4" w:space="0"/>
          <w:left w:val="single" w:color="0D1D51" w:themeColor="accent3" w:sz="4" w:space="0"/>
          <w:bottom w:val="single" w:color="0D1D51" w:themeColor="accent3" w:sz="4" w:space="0"/>
          <w:right w:val="single" w:color="0D1D51" w:themeColor="accent3" w:sz="4" w:space="0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cPr>
        <w:tcBorders>
          <w:top w:val="doub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34">
    <w:name w:val="清单表 4 - 着色 41"/>
    <w:basedOn w:val="88"/>
    <w:qFormat/>
    <w:uiPriority w:val="49"/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666666" w:themeColor="accent4" w:sz="4" w:space="0"/>
          <w:left w:val="single" w:color="666666" w:themeColor="accent4" w:sz="4" w:space="0"/>
          <w:bottom w:val="single" w:color="666666" w:themeColor="accent4" w:sz="4" w:space="0"/>
          <w:right w:val="single" w:color="666666" w:themeColor="accent4" w:sz="4" w:space="0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cPr>
        <w:tcBorders>
          <w:top w:val="doub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35">
    <w:name w:val="清单表 4 - 着色 51"/>
    <w:basedOn w:val="88"/>
    <w:qFormat/>
    <w:uiPriority w:val="49"/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3C76A6" w:themeColor="accent5" w:sz="4" w:space="0"/>
          <w:left w:val="single" w:color="3C76A6" w:themeColor="accent5" w:sz="4" w:space="0"/>
          <w:bottom w:val="single" w:color="3C76A6" w:themeColor="accent5" w:sz="4" w:space="0"/>
          <w:right w:val="single" w:color="3C76A6" w:themeColor="accent5" w:sz="4" w:space="0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cPr>
        <w:tcBorders>
          <w:top w:val="doub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36">
    <w:name w:val="清单表 4 - 着色 61"/>
    <w:basedOn w:val="88"/>
    <w:qFormat/>
    <w:uiPriority w:val="49"/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1E44BC" w:themeColor="accent6" w:sz="4" w:space="0"/>
          <w:left w:val="single" w:color="1E44BC" w:themeColor="accent6" w:sz="4" w:space="0"/>
          <w:bottom w:val="single" w:color="1E44BC" w:themeColor="accent6" w:sz="4" w:space="0"/>
          <w:right w:val="single" w:color="1E44BC" w:themeColor="accent6" w:sz="4" w:space="0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cPr>
        <w:tcBorders>
          <w:top w:val="doub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37">
    <w:name w:val="清单表 5 深色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38">
    <w:name w:val="清单表 5 深色 - 着色 1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2C567A" w:themeColor="accent1" w:sz="24" w:space="0"/>
        <w:left w:val="single" w:color="2C567A" w:themeColor="accent1" w:sz="24" w:space="0"/>
        <w:bottom w:val="single" w:color="2C567A" w:themeColor="accent1" w:sz="24" w:space="0"/>
        <w:right w:val="single" w:color="2C567A" w:themeColor="accent1" w:sz="24" w:space="0"/>
      </w:tblBorders>
    </w:tblPr>
    <w:tcPr>
      <w:shd w:val="clear" w:color="auto" w:fill="2C567A" w:themeFill="accen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39">
    <w:name w:val="清单表 5 深色 - 着色 2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072C7" w:themeColor="accent2" w:sz="24" w:space="0"/>
        <w:left w:val="single" w:color="0072C7" w:themeColor="accent2" w:sz="24" w:space="0"/>
        <w:bottom w:val="single" w:color="0072C7" w:themeColor="accent2" w:sz="24" w:space="0"/>
        <w:right w:val="single" w:color="0072C7" w:themeColor="accent2" w:sz="24" w:space="0"/>
      </w:tblBorders>
    </w:tblPr>
    <w:tcPr>
      <w:shd w:val="clear" w:color="auto" w:fill="0072C7" w:themeFill="accent2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0">
    <w:name w:val="清单表 5 深色 - 着色 3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D1D51" w:themeColor="accent3" w:sz="24" w:space="0"/>
        <w:left w:val="single" w:color="0D1D51" w:themeColor="accent3" w:sz="24" w:space="0"/>
        <w:bottom w:val="single" w:color="0D1D51" w:themeColor="accent3" w:sz="24" w:space="0"/>
        <w:right w:val="single" w:color="0D1D51" w:themeColor="accent3" w:sz="24" w:space="0"/>
      </w:tblBorders>
    </w:tblPr>
    <w:tcPr>
      <w:shd w:val="clear" w:color="auto" w:fill="0D1D51" w:themeFill="accent3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1">
    <w:name w:val="清单表 5 深色 - 着色 4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666666" w:themeColor="accent4" w:sz="24" w:space="0"/>
        <w:left w:val="single" w:color="666666" w:themeColor="accent4" w:sz="24" w:space="0"/>
        <w:bottom w:val="single" w:color="666666" w:themeColor="accent4" w:sz="24" w:space="0"/>
        <w:right w:val="single" w:color="666666" w:themeColor="accent4" w:sz="24" w:space="0"/>
      </w:tblBorders>
    </w:tblPr>
    <w:tcPr>
      <w:shd w:val="clear" w:color="auto" w:fill="666666" w:themeFill="accent4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2">
    <w:name w:val="清单表 5 深色 - 着色 5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3C76A6" w:themeColor="accent5" w:sz="24" w:space="0"/>
        <w:left w:val="single" w:color="3C76A6" w:themeColor="accent5" w:sz="24" w:space="0"/>
        <w:bottom w:val="single" w:color="3C76A6" w:themeColor="accent5" w:sz="24" w:space="0"/>
        <w:right w:val="single" w:color="3C76A6" w:themeColor="accent5" w:sz="24" w:space="0"/>
      </w:tblBorders>
    </w:tblPr>
    <w:tcPr>
      <w:shd w:val="clear" w:color="auto" w:fill="3C76A6" w:themeFill="accent5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3">
    <w:name w:val="清单表 5 深色 - 着色 6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1E44BC" w:themeColor="accent6" w:sz="24" w:space="0"/>
        <w:left w:val="single" w:color="1E44BC" w:themeColor="accent6" w:sz="24" w:space="0"/>
        <w:bottom w:val="single" w:color="1E44BC" w:themeColor="accent6" w:sz="24" w:space="0"/>
        <w:right w:val="single" w:color="1E44BC" w:themeColor="accent6" w:sz="24" w:space="0"/>
      </w:tblBorders>
    </w:tblPr>
    <w:tcPr>
      <w:shd w:val="clear" w:color="auto" w:fill="1E44BC" w:themeFill="accent6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4">
    <w:name w:val="清单表 6 彩色1"/>
    <w:basedOn w:val="88"/>
    <w:qFormat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45">
    <w:name w:val="清单表 6 彩色 - 着色 11"/>
    <w:basedOn w:val="88"/>
    <w:qFormat/>
    <w:uiPriority w:val="51"/>
    <w:rPr>
      <w:color w:val="21415C" w:themeColor="accent1" w:themeShade="BF"/>
    </w:rPr>
    <w:tblPr>
      <w:tblBorders>
        <w:top w:val="single" w:color="2C567A" w:themeColor="accent1" w:sz="4" w:space="0"/>
        <w:bottom w:val="single" w:color="2C567A" w:themeColor="accent1" w:sz="4" w:space="0"/>
      </w:tblBorders>
    </w:tblPr>
    <w:tblStylePr w:type="firstRow">
      <w:rPr>
        <w:b/>
        <w:bCs/>
      </w:rPr>
      <w:tcPr>
        <w:tcBorders>
          <w:bottom w:val="single" w:color="2C567A" w:themeColor="accent1" w:sz="4" w:space="0"/>
        </w:tcBorders>
      </w:tcPr>
    </w:tblStylePr>
    <w:tblStylePr w:type="lastRow">
      <w:rPr>
        <w:b/>
        <w:bCs/>
      </w:rPr>
      <w:tcPr>
        <w:tcBorders>
          <w:top w:val="double" w:color="2C567A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46">
    <w:name w:val="清单表 6 彩色 - 着色 21"/>
    <w:basedOn w:val="88"/>
    <w:qFormat/>
    <w:uiPriority w:val="51"/>
    <w:rPr>
      <w:color w:val="005595" w:themeColor="accent2" w:themeShade="BF"/>
    </w:rPr>
    <w:tblPr>
      <w:tblBorders>
        <w:top w:val="single" w:color="0072C7" w:themeColor="accent2" w:sz="4" w:space="0"/>
        <w:bottom w:val="single" w:color="0072C7" w:themeColor="accent2" w:sz="4" w:space="0"/>
      </w:tblBorders>
    </w:tblPr>
    <w:tblStylePr w:type="firstRow">
      <w:rPr>
        <w:b/>
        <w:bCs/>
      </w:rPr>
      <w:tcPr>
        <w:tcBorders>
          <w:bottom w:val="single" w:color="0072C7" w:themeColor="accent2" w:sz="4" w:space="0"/>
        </w:tcBorders>
      </w:tcPr>
    </w:tblStylePr>
    <w:tblStylePr w:type="lastRow">
      <w:rPr>
        <w:b/>
        <w:bCs/>
      </w:rPr>
      <w:tcPr>
        <w:tcBorders>
          <w:top w:val="double" w:color="0072C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47">
    <w:name w:val="清单表 6 彩色 - 着色 31"/>
    <w:basedOn w:val="88"/>
    <w:qFormat/>
    <w:uiPriority w:val="51"/>
    <w:rPr>
      <w:color w:val="0A163D" w:themeColor="accent3" w:themeShade="BF"/>
    </w:rPr>
    <w:tblPr>
      <w:tblBorders>
        <w:top w:val="single" w:color="0D1D51" w:themeColor="accent3" w:sz="4" w:space="0"/>
        <w:bottom w:val="single" w:color="0D1D51" w:themeColor="accent3" w:sz="4" w:space="0"/>
      </w:tblBorders>
    </w:tblPr>
    <w:tblStylePr w:type="firstRow">
      <w:rPr>
        <w:b/>
        <w:bCs/>
      </w:rPr>
      <w:tcPr>
        <w:tcBorders>
          <w:bottom w:val="single" w:color="0D1D51" w:themeColor="accent3" w:sz="4" w:space="0"/>
        </w:tcBorders>
      </w:tcPr>
    </w:tblStylePr>
    <w:tblStylePr w:type="lastRow">
      <w:rPr>
        <w:b/>
        <w:bCs/>
      </w:rPr>
      <w:tcPr>
        <w:tcBorders>
          <w:top w:val="double" w:color="0D1D51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48">
    <w:name w:val="清单表 6 彩色 - 着色 41"/>
    <w:basedOn w:val="88"/>
    <w:qFormat/>
    <w:uiPriority w:val="51"/>
    <w:rPr>
      <w:color w:val="4D4D4D" w:themeColor="accent4" w:themeShade="BF"/>
    </w:rPr>
    <w:tblPr>
      <w:tblBorders>
        <w:top w:val="single" w:color="666666" w:themeColor="accent4" w:sz="4" w:space="0"/>
        <w:bottom w:val="single" w:color="666666" w:themeColor="accent4" w:sz="4" w:space="0"/>
      </w:tblBorders>
    </w:tblPr>
    <w:tblStylePr w:type="firstRow">
      <w:rPr>
        <w:b/>
        <w:bCs/>
      </w:rPr>
      <w:tcPr>
        <w:tcBorders>
          <w:bottom w:val="single" w:color="666666" w:themeColor="accent4" w:sz="4" w:space="0"/>
        </w:tcBorders>
      </w:tcPr>
    </w:tblStylePr>
    <w:tblStylePr w:type="lastRow">
      <w:rPr>
        <w:b/>
        <w:bCs/>
      </w:rPr>
      <w:tcPr>
        <w:tcBorders>
          <w:top w:val="double" w:color="66666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49">
    <w:name w:val="清单表 6 彩色 - 着色 51"/>
    <w:basedOn w:val="88"/>
    <w:qFormat/>
    <w:uiPriority w:val="51"/>
    <w:rPr>
      <w:color w:val="2D587D" w:themeColor="accent5" w:themeShade="BF"/>
    </w:rPr>
    <w:tblPr>
      <w:tblBorders>
        <w:top w:val="single" w:color="3C76A6" w:themeColor="accent5" w:sz="4" w:space="0"/>
        <w:bottom w:val="single" w:color="3C76A6" w:themeColor="accent5" w:sz="4" w:space="0"/>
      </w:tblBorders>
    </w:tblPr>
    <w:tblStylePr w:type="firstRow">
      <w:rPr>
        <w:b/>
        <w:bCs/>
      </w:rPr>
      <w:tcPr>
        <w:tcBorders>
          <w:bottom w:val="single" w:color="3C76A6" w:themeColor="accent5" w:sz="4" w:space="0"/>
        </w:tcBorders>
      </w:tcPr>
    </w:tblStylePr>
    <w:tblStylePr w:type="lastRow">
      <w:rPr>
        <w:b/>
        <w:bCs/>
      </w:rPr>
      <w:tcPr>
        <w:tcBorders>
          <w:top w:val="double" w:color="3C76A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50">
    <w:name w:val="清单表 6 彩色 - 着色 61"/>
    <w:basedOn w:val="88"/>
    <w:qFormat/>
    <w:uiPriority w:val="51"/>
    <w:rPr>
      <w:color w:val="17338D" w:themeColor="accent6" w:themeShade="BF"/>
    </w:rPr>
    <w:tblPr>
      <w:tblBorders>
        <w:top w:val="single" w:color="1E44BC" w:themeColor="accent6" w:sz="4" w:space="0"/>
        <w:bottom w:val="single" w:color="1E44BC" w:themeColor="accent6" w:sz="4" w:space="0"/>
      </w:tblBorders>
    </w:tblPr>
    <w:tblStylePr w:type="firstRow">
      <w:rPr>
        <w:b/>
        <w:bCs/>
      </w:rPr>
      <w:tcPr>
        <w:tcBorders>
          <w:bottom w:val="single" w:color="1E44BC" w:themeColor="accent6" w:sz="4" w:space="0"/>
        </w:tcBorders>
      </w:tcPr>
    </w:tblStylePr>
    <w:tblStylePr w:type="lastRow">
      <w:rPr>
        <w:b/>
        <w:bCs/>
      </w:rPr>
      <w:tcPr>
        <w:tcBorders>
          <w:top w:val="double" w:color="1E44BC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51">
    <w:name w:val="清单表 7 彩色1"/>
    <w:basedOn w:val="88"/>
    <w:qFormat/>
    <w:uiPriority w:val="52"/>
    <w:rPr>
      <w:color w:val="000000" w:themeColor="text1"/>
      <w14:textFill>
        <w14:solidFill>
          <w14:schemeClr w14:val="tx1"/>
        </w14:solidFill>
      </w14:textFill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2">
    <w:name w:val="清单表 7 彩色 - 着色 11"/>
    <w:basedOn w:val="88"/>
    <w:qFormat/>
    <w:uiPriority w:val="52"/>
    <w:rPr>
      <w:color w:val="21415C" w:themeColor="accent1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2C567A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2C567A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2C567A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2C567A" w:themeColor="accent1" w:sz="4" w:space="0"/>
        </w:tcBorders>
        <w:shd w:val="clear" w:color="auto" w:fill="FFFFFF" w:themeFill="background1"/>
      </w:tc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3">
    <w:name w:val="清单表 7 彩色 - 着色 21"/>
    <w:basedOn w:val="88"/>
    <w:qFormat/>
    <w:uiPriority w:val="52"/>
    <w:rPr>
      <w:color w:val="005595" w:themeColor="accent2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072C7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072C7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072C7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072C7" w:themeColor="accent2" w:sz="4" w:space="0"/>
        </w:tcBorders>
        <w:shd w:val="clear" w:color="auto" w:fill="FFFFFF" w:themeFill="background1"/>
      </w:tc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4">
    <w:name w:val="清单表 7 彩色 - 着色 31"/>
    <w:basedOn w:val="88"/>
    <w:qFormat/>
    <w:uiPriority w:val="52"/>
    <w:rPr>
      <w:color w:val="0A163D" w:themeColor="accent3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D1D51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D1D51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D1D51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D1D51" w:themeColor="accent3" w:sz="4" w:space="0"/>
        </w:tcBorders>
        <w:shd w:val="clear" w:color="auto" w:fill="FFFFFF" w:themeFill="background1"/>
      </w:tc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5">
    <w:name w:val="清单表 7 彩色 - 着色 41"/>
    <w:basedOn w:val="88"/>
    <w:qFormat/>
    <w:uiPriority w:val="52"/>
    <w:rPr>
      <w:color w:val="4D4D4D" w:themeColor="accent4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666666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666666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666666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666666" w:themeColor="accent4" w:sz="4" w:space="0"/>
        </w:tcBorders>
        <w:shd w:val="clear" w:color="auto" w:fill="FFFFFF" w:themeFill="background1"/>
      </w:tc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6">
    <w:name w:val="清单表 7 彩色 - 着色 51"/>
    <w:basedOn w:val="88"/>
    <w:qFormat/>
    <w:uiPriority w:val="52"/>
    <w:rPr>
      <w:color w:val="2D587D" w:themeColor="accent5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3C76A6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3C76A6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3C76A6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3C76A6" w:themeColor="accent5" w:sz="4" w:space="0"/>
        </w:tcBorders>
        <w:shd w:val="clear" w:color="auto" w:fill="FFFFFF" w:themeFill="background1"/>
      </w:tc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7">
    <w:name w:val="清单表 7 彩色 - 着色 61"/>
    <w:basedOn w:val="88"/>
    <w:qFormat/>
    <w:uiPriority w:val="52"/>
    <w:rPr>
      <w:color w:val="17338D" w:themeColor="accent6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1E44BC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1E44BC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1E44BC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1E44BC" w:themeColor="accent6" w:sz="4" w:space="0"/>
        </w:tcBorders>
        <w:shd w:val="clear" w:color="auto" w:fill="FFFFFF" w:themeFill="background1"/>
      </w:tc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358">
    <w:name w:val="电子邮件签名 字符"/>
    <w:basedOn w:val="231"/>
    <w:link w:val="19"/>
    <w:semiHidden/>
    <w:qFormat/>
    <w:uiPriority w:val="99"/>
    <w:rPr>
      <w:rFonts w:ascii="Microsoft YaHei UI" w:hAnsi="Microsoft YaHei UI" w:eastAsia="Microsoft YaHei UI"/>
    </w:rPr>
  </w:style>
  <w:style w:type="character" w:customStyle="1" w:styleId="359">
    <w:name w:val="称呼 字符"/>
    <w:basedOn w:val="231"/>
    <w:link w:val="30"/>
    <w:semiHidden/>
    <w:qFormat/>
    <w:uiPriority w:val="99"/>
    <w:rPr>
      <w:rFonts w:ascii="Microsoft YaHei UI" w:hAnsi="Microsoft YaHei UI" w:eastAsia="Microsoft YaHei UI"/>
    </w:rPr>
  </w:style>
  <w:style w:type="character" w:customStyle="1" w:styleId="360">
    <w:name w:val="签名 字符"/>
    <w:basedOn w:val="231"/>
    <w:link w:val="58"/>
    <w:semiHidden/>
    <w:qFormat/>
    <w:uiPriority w:val="99"/>
    <w:rPr>
      <w:rFonts w:ascii="Microsoft YaHei UI" w:hAnsi="Microsoft YaHei UI" w:eastAsia="Microsoft YaHei UI"/>
    </w:rPr>
  </w:style>
  <w:style w:type="character" w:customStyle="1" w:styleId="361">
    <w:name w:val="纯文本 字符"/>
    <w:basedOn w:val="231"/>
    <w:link w:val="45"/>
    <w:semiHidden/>
    <w:qFormat/>
    <w:uiPriority w:val="99"/>
    <w:rPr>
      <w:rFonts w:ascii="Microsoft YaHei UI" w:hAnsi="Microsoft YaHei UI" w:eastAsia="Microsoft YaHei UI"/>
      <w:sz w:val="21"/>
      <w:szCs w:val="21"/>
    </w:rPr>
  </w:style>
  <w:style w:type="character" w:customStyle="1" w:styleId="362">
    <w:name w:val="结束语 字符"/>
    <w:basedOn w:val="231"/>
    <w:link w:val="32"/>
    <w:semiHidden/>
    <w:qFormat/>
    <w:uiPriority w:val="99"/>
    <w:rPr>
      <w:rFonts w:ascii="Microsoft YaHei UI" w:hAnsi="Microsoft YaHei UI" w:eastAsia="Microsoft YaHei UI"/>
    </w:rPr>
  </w:style>
  <w:style w:type="table" w:customStyle="1" w:styleId="363">
    <w:name w:val="网格型浅色1"/>
    <w:basedOn w:val="8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364">
    <w:name w:val="网格表 1 浅色1"/>
    <w:basedOn w:val="88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5">
    <w:name w:val="网格表 1 浅色 - 着色 11"/>
    <w:basedOn w:val="88"/>
    <w:qFormat/>
    <w:uiPriority w:val="46"/>
    <w:tblPr>
      <w:tblBorders>
        <w:top w:val="single" w:color="99BCDA" w:themeColor="accent1" w:themeTint="66" w:sz="4" w:space="0"/>
        <w:left w:val="single" w:color="99BCDA" w:themeColor="accent1" w:themeTint="66" w:sz="4" w:space="0"/>
        <w:bottom w:val="single" w:color="99BCDA" w:themeColor="accent1" w:themeTint="66" w:sz="4" w:space="0"/>
        <w:right w:val="single" w:color="99BCDA" w:themeColor="accent1" w:themeTint="66" w:sz="4" w:space="0"/>
        <w:insideH w:val="single" w:color="99BCDA" w:themeColor="accent1" w:themeTint="66" w:sz="4" w:space="0"/>
        <w:insideV w:val="single" w:color="99BCDA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679BC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79BC8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6">
    <w:name w:val="网格表 1 浅色 - 着色 21"/>
    <w:basedOn w:val="88"/>
    <w:qFormat/>
    <w:uiPriority w:val="46"/>
    <w:tblPr>
      <w:tblBorders>
        <w:top w:val="single" w:color="82C9FF" w:themeColor="accent2" w:themeTint="66" w:sz="4" w:space="0"/>
        <w:left w:val="single" w:color="82C9FF" w:themeColor="accent2" w:themeTint="66" w:sz="4" w:space="0"/>
        <w:bottom w:val="single" w:color="82C9FF" w:themeColor="accent2" w:themeTint="66" w:sz="4" w:space="0"/>
        <w:right w:val="single" w:color="82C9FF" w:themeColor="accent2" w:themeTint="66" w:sz="4" w:space="0"/>
        <w:insideH w:val="single" w:color="82C9FF" w:themeColor="accent2" w:themeTint="66" w:sz="4" w:space="0"/>
        <w:insideV w:val="single" w:color="82C9FF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44AFFF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44AFFF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7">
    <w:name w:val="网格表 1 浅色 - 着色 31"/>
    <w:basedOn w:val="88"/>
    <w:qFormat/>
    <w:uiPriority w:val="46"/>
    <w:tblPr>
      <w:tblBorders>
        <w:top w:val="single" w:color="6F8BE7" w:themeColor="accent3" w:themeTint="66" w:sz="4" w:space="0"/>
        <w:left w:val="single" w:color="6F8BE7" w:themeColor="accent3" w:themeTint="66" w:sz="4" w:space="0"/>
        <w:bottom w:val="single" w:color="6F8BE7" w:themeColor="accent3" w:themeTint="66" w:sz="4" w:space="0"/>
        <w:right w:val="single" w:color="6F8BE7" w:themeColor="accent3" w:themeTint="66" w:sz="4" w:space="0"/>
        <w:insideH w:val="single" w:color="6F8BE7" w:themeColor="accent3" w:themeTint="66" w:sz="4" w:space="0"/>
        <w:insideV w:val="single" w:color="6F8BE7" w:themeColor="accent3" w:themeTint="66" w:sz="4" w:space="0"/>
      </w:tblBorders>
    </w:tblPr>
    <w:tblStylePr w:type="firstRow">
      <w:rPr>
        <w:b/>
        <w:bCs/>
      </w:rPr>
      <w:tcPr>
        <w:tcBorders>
          <w:bottom w:val="single" w:color="2752DC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2752DC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8">
    <w:name w:val="网格表 1 浅色 - 着色 41"/>
    <w:basedOn w:val="88"/>
    <w:qFormat/>
    <w:uiPriority w:val="46"/>
    <w:tblPr>
      <w:tblBorders>
        <w:top w:val="single" w:color="C1C1C1" w:themeColor="accent4" w:themeTint="66" w:sz="4" w:space="0"/>
        <w:left w:val="single" w:color="C1C1C1" w:themeColor="accent4" w:themeTint="66" w:sz="4" w:space="0"/>
        <w:bottom w:val="single" w:color="C1C1C1" w:themeColor="accent4" w:themeTint="66" w:sz="4" w:space="0"/>
        <w:right w:val="single" w:color="C1C1C1" w:themeColor="accent4" w:themeTint="66" w:sz="4" w:space="0"/>
        <w:insideH w:val="single" w:color="C1C1C1" w:themeColor="accent4" w:themeTint="66" w:sz="4" w:space="0"/>
        <w:insideV w:val="single" w:color="C1C1C1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A3A3A3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A3A3A3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9">
    <w:name w:val="网格表 1 浅色 - 着色 51"/>
    <w:basedOn w:val="88"/>
    <w:qFormat/>
    <w:uiPriority w:val="46"/>
    <w:tblPr>
      <w:tblBorders>
        <w:top w:val="single" w:color="ABC8E0" w:themeColor="accent5" w:themeTint="66" w:sz="4" w:space="0"/>
        <w:left w:val="single" w:color="ABC8E0" w:themeColor="accent5" w:themeTint="66" w:sz="4" w:space="0"/>
        <w:bottom w:val="single" w:color="ABC8E0" w:themeColor="accent5" w:themeTint="66" w:sz="4" w:space="0"/>
        <w:right w:val="single" w:color="ABC8E0" w:themeColor="accent5" w:themeTint="66" w:sz="4" w:space="0"/>
        <w:insideH w:val="single" w:color="ABC8E0" w:themeColor="accent5" w:themeTint="66" w:sz="4" w:space="0"/>
        <w:insideV w:val="single" w:color="ABC8E0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81ADD1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1ADD1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0">
    <w:name w:val="网格表 1 浅色 - 着色 61"/>
    <w:basedOn w:val="88"/>
    <w:qFormat/>
    <w:uiPriority w:val="46"/>
    <w:tblPr>
      <w:tblBorders>
        <w:top w:val="single" w:color="9AAEEE" w:themeColor="accent6" w:themeTint="66" w:sz="4" w:space="0"/>
        <w:left w:val="single" w:color="9AAEEE" w:themeColor="accent6" w:themeTint="66" w:sz="4" w:space="0"/>
        <w:bottom w:val="single" w:color="9AAEEE" w:themeColor="accent6" w:themeTint="66" w:sz="4" w:space="0"/>
        <w:right w:val="single" w:color="9AAEEE" w:themeColor="accent6" w:themeTint="66" w:sz="4" w:space="0"/>
        <w:insideH w:val="single" w:color="9AAEEE" w:themeColor="accent6" w:themeTint="66" w:sz="4" w:space="0"/>
        <w:insideV w:val="single" w:color="9AAEEE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6786E6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6786E6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1">
    <w:name w:val="网格表 21"/>
    <w:basedOn w:val="88"/>
    <w:qFormat/>
    <w:uiPriority w:val="47"/>
    <w:tblPr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72">
    <w:name w:val="网格表 2 - 着色 11"/>
    <w:basedOn w:val="88"/>
    <w:qFormat/>
    <w:uiPriority w:val="47"/>
    <w:tblPr>
      <w:tblBorders>
        <w:top w:val="single" w:color="679BC8" w:themeColor="accent1" w:themeTint="99" w:sz="2" w:space="0"/>
        <w:bottom w:val="single" w:color="679BC8" w:themeColor="accent1" w:themeTint="99" w:sz="2" w:space="0"/>
        <w:insideH w:val="single" w:color="679BC8" w:themeColor="accent1" w:themeTint="99" w:sz="2" w:space="0"/>
        <w:insideV w:val="single" w:color="679BC8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79BC8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79BC8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73">
    <w:name w:val="网格表 2 - 着色 21"/>
    <w:basedOn w:val="88"/>
    <w:qFormat/>
    <w:uiPriority w:val="47"/>
    <w:tblPr>
      <w:tblBorders>
        <w:top w:val="single" w:color="44AFFF" w:themeColor="accent2" w:themeTint="99" w:sz="2" w:space="0"/>
        <w:bottom w:val="single" w:color="44AFFF" w:themeColor="accent2" w:themeTint="99" w:sz="2" w:space="0"/>
        <w:insideH w:val="single" w:color="44AFFF" w:themeColor="accent2" w:themeTint="99" w:sz="2" w:space="0"/>
        <w:insideV w:val="single" w:color="44AFFF" w:themeColor="accent2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44AFFF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44AFFF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74">
    <w:name w:val="网格表 2 - 着色 31"/>
    <w:basedOn w:val="88"/>
    <w:qFormat/>
    <w:uiPriority w:val="47"/>
    <w:tblPr>
      <w:tblBorders>
        <w:top w:val="single" w:color="2752DC" w:themeColor="accent3" w:themeTint="99" w:sz="2" w:space="0"/>
        <w:bottom w:val="single" w:color="2752DC" w:themeColor="accent3" w:themeTint="99" w:sz="2" w:space="0"/>
        <w:insideH w:val="single" w:color="2752DC" w:themeColor="accent3" w:themeTint="99" w:sz="2" w:space="0"/>
        <w:insideV w:val="single" w:color="2752DC" w:themeColor="accent3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2752DC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2752DC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75">
    <w:name w:val="网格表 2 - 着色 41"/>
    <w:basedOn w:val="88"/>
    <w:qFormat/>
    <w:uiPriority w:val="47"/>
    <w:tblPr>
      <w:tblBorders>
        <w:top w:val="single" w:color="A3A3A3" w:themeColor="accent4" w:themeTint="99" w:sz="2" w:space="0"/>
        <w:bottom w:val="single" w:color="A3A3A3" w:themeColor="accent4" w:themeTint="99" w:sz="2" w:space="0"/>
        <w:insideH w:val="single" w:color="A3A3A3" w:themeColor="accent4" w:themeTint="99" w:sz="2" w:space="0"/>
        <w:insideV w:val="single" w:color="A3A3A3" w:themeColor="accent4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A3A3A3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A3A3A3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76">
    <w:name w:val="网格表 2 - 着色 51"/>
    <w:basedOn w:val="88"/>
    <w:qFormat/>
    <w:uiPriority w:val="47"/>
    <w:tblPr>
      <w:tblBorders>
        <w:top w:val="single" w:color="81ADD1" w:themeColor="accent5" w:themeTint="99" w:sz="2" w:space="0"/>
        <w:bottom w:val="single" w:color="81ADD1" w:themeColor="accent5" w:themeTint="99" w:sz="2" w:space="0"/>
        <w:insideH w:val="single" w:color="81ADD1" w:themeColor="accent5" w:themeTint="99" w:sz="2" w:space="0"/>
        <w:insideV w:val="single" w:color="81ADD1" w:themeColor="accent5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81ADD1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81ADD1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77">
    <w:name w:val="网格表 2 - 着色 61"/>
    <w:basedOn w:val="88"/>
    <w:qFormat/>
    <w:uiPriority w:val="47"/>
    <w:tblPr>
      <w:tblBorders>
        <w:top w:val="single" w:color="6786E6" w:themeColor="accent6" w:themeTint="99" w:sz="2" w:space="0"/>
        <w:bottom w:val="single" w:color="6786E6" w:themeColor="accent6" w:themeTint="99" w:sz="2" w:space="0"/>
        <w:insideH w:val="single" w:color="6786E6" w:themeColor="accent6" w:themeTint="99" w:sz="2" w:space="0"/>
        <w:insideV w:val="single" w:color="6786E6" w:themeColor="accent6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786E6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786E6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78">
    <w:name w:val="网格表 31"/>
    <w:basedOn w:val="88"/>
    <w:qFormat/>
    <w:uiPriority w:val="48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379">
    <w:name w:val="网格表 3 - 着色 11"/>
    <w:basedOn w:val="88"/>
    <w:qFormat/>
    <w:uiPriority w:val="48"/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  <w:tblStylePr w:type="neCell">
      <w:tcPr>
        <w:tcBorders>
          <w:bottom w:val="single" w:color="679BC8" w:themeColor="accent1" w:themeTint="99" w:sz="4" w:space="0"/>
        </w:tcBorders>
      </w:tcPr>
    </w:tblStylePr>
    <w:tblStylePr w:type="nwCell">
      <w:tcPr>
        <w:tcBorders>
          <w:bottom w:val="single" w:color="679BC8" w:themeColor="accent1" w:themeTint="99" w:sz="4" w:space="0"/>
        </w:tcBorders>
      </w:tcPr>
    </w:tblStylePr>
    <w:tblStylePr w:type="seCell">
      <w:tcPr>
        <w:tcBorders>
          <w:top w:val="single" w:color="679BC8" w:themeColor="accent1" w:themeTint="99" w:sz="4" w:space="0"/>
        </w:tcBorders>
      </w:tcPr>
    </w:tblStylePr>
    <w:tblStylePr w:type="swCell">
      <w:tcPr>
        <w:tcBorders>
          <w:top w:val="single" w:color="679BC8" w:themeColor="accent1" w:themeTint="99" w:sz="4" w:space="0"/>
        </w:tcBorders>
      </w:tcPr>
    </w:tblStylePr>
  </w:style>
  <w:style w:type="table" w:customStyle="1" w:styleId="380">
    <w:name w:val="网格表 3 - 着色 21"/>
    <w:basedOn w:val="88"/>
    <w:qFormat/>
    <w:uiPriority w:val="48"/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  <w:tblStylePr w:type="neCell">
      <w:tcPr>
        <w:tcBorders>
          <w:bottom w:val="single" w:color="44AFFF" w:themeColor="accent2" w:themeTint="99" w:sz="4" w:space="0"/>
        </w:tcBorders>
      </w:tcPr>
    </w:tblStylePr>
    <w:tblStylePr w:type="nwCell">
      <w:tcPr>
        <w:tcBorders>
          <w:bottom w:val="single" w:color="44AFFF" w:themeColor="accent2" w:themeTint="99" w:sz="4" w:space="0"/>
        </w:tcBorders>
      </w:tcPr>
    </w:tblStylePr>
    <w:tblStylePr w:type="seCell">
      <w:tcPr>
        <w:tcBorders>
          <w:top w:val="single" w:color="44AFFF" w:themeColor="accent2" w:themeTint="99" w:sz="4" w:space="0"/>
        </w:tcBorders>
      </w:tcPr>
    </w:tblStylePr>
    <w:tblStylePr w:type="swCell">
      <w:tcPr>
        <w:tcBorders>
          <w:top w:val="single" w:color="44AFFF" w:themeColor="accent2" w:themeTint="99" w:sz="4" w:space="0"/>
        </w:tcBorders>
      </w:tcPr>
    </w:tblStylePr>
  </w:style>
  <w:style w:type="table" w:customStyle="1" w:styleId="381">
    <w:name w:val="网格表 3 - 着色 31"/>
    <w:basedOn w:val="88"/>
    <w:qFormat/>
    <w:uiPriority w:val="48"/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  <w:tblStylePr w:type="neCell">
      <w:tcPr>
        <w:tcBorders>
          <w:bottom w:val="single" w:color="2752DC" w:themeColor="accent3" w:themeTint="99" w:sz="4" w:space="0"/>
        </w:tcBorders>
      </w:tcPr>
    </w:tblStylePr>
    <w:tblStylePr w:type="nwCell">
      <w:tcPr>
        <w:tcBorders>
          <w:bottom w:val="single" w:color="2752DC" w:themeColor="accent3" w:themeTint="99" w:sz="4" w:space="0"/>
        </w:tcBorders>
      </w:tcPr>
    </w:tblStylePr>
    <w:tblStylePr w:type="seCell">
      <w:tcPr>
        <w:tcBorders>
          <w:top w:val="single" w:color="2752DC" w:themeColor="accent3" w:themeTint="99" w:sz="4" w:space="0"/>
        </w:tcBorders>
      </w:tcPr>
    </w:tblStylePr>
    <w:tblStylePr w:type="swCell">
      <w:tcPr>
        <w:tcBorders>
          <w:top w:val="single" w:color="2752DC" w:themeColor="accent3" w:themeTint="99" w:sz="4" w:space="0"/>
        </w:tcBorders>
      </w:tcPr>
    </w:tblStylePr>
  </w:style>
  <w:style w:type="table" w:customStyle="1" w:styleId="382">
    <w:name w:val="网格表 3 - 着色 41"/>
    <w:basedOn w:val="88"/>
    <w:qFormat/>
    <w:uiPriority w:val="48"/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  <w:tblStylePr w:type="neCell">
      <w:tcPr>
        <w:tcBorders>
          <w:bottom w:val="single" w:color="A3A3A3" w:themeColor="accent4" w:themeTint="99" w:sz="4" w:space="0"/>
        </w:tcBorders>
      </w:tcPr>
    </w:tblStylePr>
    <w:tblStylePr w:type="nwCell">
      <w:tcPr>
        <w:tcBorders>
          <w:bottom w:val="single" w:color="A3A3A3" w:themeColor="accent4" w:themeTint="99" w:sz="4" w:space="0"/>
        </w:tcBorders>
      </w:tcPr>
    </w:tblStylePr>
    <w:tblStylePr w:type="seCell">
      <w:tcPr>
        <w:tcBorders>
          <w:top w:val="single" w:color="A3A3A3" w:themeColor="accent4" w:themeTint="99" w:sz="4" w:space="0"/>
        </w:tcBorders>
      </w:tcPr>
    </w:tblStylePr>
    <w:tblStylePr w:type="swCell">
      <w:tcPr>
        <w:tcBorders>
          <w:top w:val="single" w:color="A3A3A3" w:themeColor="accent4" w:themeTint="99" w:sz="4" w:space="0"/>
        </w:tcBorders>
      </w:tcPr>
    </w:tblStylePr>
  </w:style>
  <w:style w:type="table" w:customStyle="1" w:styleId="383">
    <w:name w:val="网格表 3 - 着色 51"/>
    <w:basedOn w:val="88"/>
    <w:qFormat/>
    <w:uiPriority w:val="48"/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  <w:tblStylePr w:type="neCell">
      <w:tcPr>
        <w:tcBorders>
          <w:bottom w:val="single" w:color="81ADD1" w:themeColor="accent5" w:themeTint="99" w:sz="4" w:space="0"/>
        </w:tcBorders>
      </w:tcPr>
    </w:tblStylePr>
    <w:tblStylePr w:type="nwCell">
      <w:tcPr>
        <w:tcBorders>
          <w:bottom w:val="single" w:color="81ADD1" w:themeColor="accent5" w:themeTint="99" w:sz="4" w:space="0"/>
        </w:tcBorders>
      </w:tcPr>
    </w:tblStylePr>
    <w:tblStylePr w:type="seCell">
      <w:tcPr>
        <w:tcBorders>
          <w:top w:val="single" w:color="81ADD1" w:themeColor="accent5" w:themeTint="99" w:sz="4" w:space="0"/>
        </w:tcBorders>
      </w:tcPr>
    </w:tblStylePr>
    <w:tblStylePr w:type="swCell">
      <w:tcPr>
        <w:tcBorders>
          <w:top w:val="single" w:color="81ADD1" w:themeColor="accent5" w:themeTint="99" w:sz="4" w:space="0"/>
        </w:tcBorders>
      </w:tcPr>
    </w:tblStylePr>
  </w:style>
  <w:style w:type="table" w:customStyle="1" w:styleId="384">
    <w:name w:val="网格表 3 - 着色 61"/>
    <w:basedOn w:val="88"/>
    <w:qFormat/>
    <w:uiPriority w:val="48"/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  <w:tblStylePr w:type="neCell">
      <w:tcPr>
        <w:tcBorders>
          <w:bottom w:val="single" w:color="6786E6" w:themeColor="accent6" w:themeTint="99" w:sz="4" w:space="0"/>
        </w:tcBorders>
      </w:tcPr>
    </w:tblStylePr>
    <w:tblStylePr w:type="nwCell">
      <w:tcPr>
        <w:tcBorders>
          <w:bottom w:val="single" w:color="6786E6" w:themeColor="accent6" w:themeTint="99" w:sz="4" w:space="0"/>
        </w:tcBorders>
      </w:tcPr>
    </w:tblStylePr>
    <w:tblStylePr w:type="seCell">
      <w:tcPr>
        <w:tcBorders>
          <w:top w:val="single" w:color="6786E6" w:themeColor="accent6" w:themeTint="99" w:sz="4" w:space="0"/>
        </w:tcBorders>
      </w:tcPr>
    </w:tblStylePr>
    <w:tblStylePr w:type="swCell">
      <w:tcPr>
        <w:tcBorders>
          <w:top w:val="single" w:color="6786E6" w:themeColor="accent6" w:themeTint="99" w:sz="4" w:space="0"/>
        </w:tcBorders>
      </w:tcPr>
    </w:tblStylePr>
  </w:style>
  <w:style w:type="table" w:customStyle="1" w:styleId="385">
    <w:name w:val="网格表 41"/>
    <w:basedOn w:val="88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86">
    <w:name w:val="网格表 4 - 着色 11"/>
    <w:basedOn w:val="88"/>
    <w:qFormat/>
    <w:uiPriority w:val="49"/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2C567A" w:themeColor="accent1" w:sz="4" w:space="0"/>
          <w:left w:val="single" w:color="2C567A" w:themeColor="accent1" w:sz="4" w:space="0"/>
          <w:bottom w:val="single" w:color="2C567A" w:themeColor="accent1" w:sz="4" w:space="0"/>
          <w:right w:val="single" w:color="2C567A" w:themeColor="accent1" w:sz="4" w:space="0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cPr>
        <w:tcBorders>
          <w:top w:val="double" w:color="2C567A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87">
    <w:name w:val="网格表 4 - 着色 21"/>
    <w:basedOn w:val="88"/>
    <w:qFormat/>
    <w:uiPriority w:val="49"/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72C7" w:themeColor="accent2" w:sz="4" w:space="0"/>
          <w:left w:val="single" w:color="0072C7" w:themeColor="accent2" w:sz="4" w:space="0"/>
          <w:bottom w:val="single" w:color="0072C7" w:themeColor="accent2" w:sz="4" w:space="0"/>
          <w:right w:val="single" w:color="0072C7" w:themeColor="accent2" w:sz="4" w:space="0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cPr>
        <w:tcBorders>
          <w:top w:val="double" w:color="0072C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88">
    <w:name w:val="网格表 4 - 着色 31"/>
    <w:basedOn w:val="88"/>
    <w:qFormat/>
    <w:uiPriority w:val="49"/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D1D51" w:themeColor="accent3" w:sz="4" w:space="0"/>
          <w:left w:val="single" w:color="0D1D51" w:themeColor="accent3" w:sz="4" w:space="0"/>
          <w:bottom w:val="single" w:color="0D1D51" w:themeColor="accent3" w:sz="4" w:space="0"/>
          <w:right w:val="single" w:color="0D1D51" w:themeColor="accent3" w:sz="4" w:space="0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cPr>
        <w:tcBorders>
          <w:top w:val="double" w:color="0D1D51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89">
    <w:name w:val="网格表 4 - 着色 41"/>
    <w:basedOn w:val="88"/>
    <w:qFormat/>
    <w:uiPriority w:val="49"/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666666" w:themeColor="accent4" w:sz="4" w:space="0"/>
          <w:left w:val="single" w:color="666666" w:themeColor="accent4" w:sz="4" w:space="0"/>
          <w:bottom w:val="single" w:color="666666" w:themeColor="accent4" w:sz="4" w:space="0"/>
          <w:right w:val="single" w:color="666666" w:themeColor="accent4" w:sz="4" w:space="0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cPr>
        <w:tcBorders>
          <w:top w:val="double" w:color="66666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90">
    <w:name w:val="网格表 4 - 着色 51"/>
    <w:basedOn w:val="88"/>
    <w:qFormat/>
    <w:uiPriority w:val="49"/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3C76A6" w:themeColor="accent5" w:sz="4" w:space="0"/>
          <w:left w:val="single" w:color="3C76A6" w:themeColor="accent5" w:sz="4" w:space="0"/>
          <w:bottom w:val="single" w:color="3C76A6" w:themeColor="accent5" w:sz="4" w:space="0"/>
          <w:right w:val="single" w:color="3C76A6" w:themeColor="accent5" w:sz="4" w:space="0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cPr>
        <w:tcBorders>
          <w:top w:val="double" w:color="3C76A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91">
    <w:name w:val="网格表 4 - 着色 61"/>
    <w:basedOn w:val="88"/>
    <w:qFormat/>
    <w:uiPriority w:val="49"/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1E44BC" w:themeColor="accent6" w:sz="4" w:space="0"/>
          <w:left w:val="single" w:color="1E44BC" w:themeColor="accent6" w:sz="4" w:space="0"/>
          <w:bottom w:val="single" w:color="1E44BC" w:themeColor="accent6" w:sz="4" w:space="0"/>
          <w:right w:val="single" w:color="1E44BC" w:themeColor="accent6" w:sz="4" w:space="0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cPr>
        <w:tcBorders>
          <w:top w:val="double" w:color="1E44BC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92">
    <w:name w:val="网格表 5 深色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cPr>
        <w:shd w:val="clear" w:color="auto" w:fill="999999" w:themeFill="text1" w:themeFillTint="66"/>
      </w:tcPr>
    </w:tblStylePr>
    <w:tblStylePr w:type="band1Horz">
      <w:tcPr>
        <w:shd w:val="clear" w:color="auto" w:fill="999999" w:themeFill="text1" w:themeFillTint="66"/>
      </w:tcPr>
    </w:tblStylePr>
  </w:style>
  <w:style w:type="table" w:customStyle="1" w:styleId="393">
    <w:name w:val="网格表 5 深色 - 着色 1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C567A" w:themeFill="accent1"/>
      </w:tcPr>
    </w:tblStylePr>
    <w:tblStylePr w:type="band1Vert">
      <w:tcPr>
        <w:shd w:val="clear" w:color="auto" w:fill="99BCDA" w:themeFill="accent1" w:themeFillTint="66"/>
      </w:tcPr>
    </w:tblStylePr>
    <w:tblStylePr w:type="band1Horz">
      <w:tcPr>
        <w:shd w:val="clear" w:color="auto" w:fill="99BCDA" w:themeFill="accent1" w:themeFillTint="66"/>
      </w:tcPr>
    </w:tblStylePr>
  </w:style>
  <w:style w:type="table" w:customStyle="1" w:styleId="394">
    <w:name w:val="网格表 5 深色 - 着色 2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0E4FE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72C7" w:themeFill="accent2"/>
      </w:tcPr>
    </w:tblStylePr>
    <w:tblStylePr w:type="band1Vert">
      <w:tcPr>
        <w:shd w:val="clear" w:color="auto" w:fill="82C9FF" w:themeFill="accent2" w:themeFillTint="66"/>
      </w:tcPr>
    </w:tblStylePr>
    <w:tblStylePr w:type="band1Horz">
      <w:tcPr>
        <w:shd w:val="clear" w:color="auto" w:fill="82C9FF" w:themeFill="accent2" w:themeFillTint="66"/>
      </w:tcPr>
    </w:tblStylePr>
  </w:style>
  <w:style w:type="table" w:customStyle="1" w:styleId="395">
    <w:name w:val="网格表 5 深色 - 着色 3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D1D51" w:themeFill="accent3"/>
      </w:tcPr>
    </w:tblStylePr>
    <w:tblStylePr w:type="band1Vert">
      <w:tcPr>
        <w:shd w:val="clear" w:color="auto" w:fill="6F8BE7" w:themeFill="accent3" w:themeFillTint="66"/>
      </w:tcPr>
    </w:tblStylePr>
    <w:tblStylePr w:type="band1Horz">
      <w:tcPr>
        <w:shd w:val="clear" w:color="auto" w:fill="6F8BE7" w:themeFill="accent3" w:themeFillTint="66"/>
      </w:tcPr>
    </w:tblStylePr>
  </w:style>
  <w:style w:type="table" w:customStyle="1" w:styleId="396">
    <w:name w:val="网格表 5 深色 - 着色 4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66666" w:themeFill="accent4"/>
      </w:tcPr>
    </w:tblStylePr>
    <w:tblStylePr w:type="band1Vert">
      <w:tcPr>
        <w:shd w:val="clear" w:color="auto" w:fill="C1C1C1" w:themeFill="accent4" w:themeFillTint="66"/>
      </w:tcPr>
    </w:tblStylePr>
    <w:tblStylePr w:type="band1Horz">
      <w:tcPr>
        <w:shd w:val="clear" w:color="auto" w:fill="C1C1C1" w:themeFill="accent4" w:themeFillTint="66"/>
      </w:tcPr>
    </w:tblStylePr>
  </w:style>
  <w:style w:type="table" w:customStyle="1" w:styleId="397">
    <w:name w:val="网格表 5 深色 - 着色 5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5E3EF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C76A6" w:themeFill="accent5"/>
      </w:tcPr>
    </w:tblStylePr>
    <w:tblStylePr w:type="band1Vert">
      <w:tcPr>
        <w:shd w:val="clear" w:color="auto" w:fill="ABC8E0" w:themeFill="accent5" w:themeFillTint="66"/>
      </w:tcPr>
    </w:tblStylePr>
    <w:tblStylePr w:type="band1Horz">
      <w:tcPr>
        <w:shd w:val="clear" w:color="auto" w:fill="ABC8E0" w:themeFill="accent5" w:themeFillTint="66"/>
      </w:tcPr>
    </w:tblStylePr>
  </w:style>
  <w:style w:type="table" w:customStyle="1" w:styleId="398">
    <w:name w:val="网格表 5 深色 - 着色 6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D6F6" w:themeFill="accent6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E44BC" w:themeFill="accent6"/>
      </w:tcPr>
    </w:tblStylePr>
    <w:tblStylePr w:type="band1Vert">
      <w:tcPr>
        <w:shd w:val="clear" w:color="auto" w:fill="9AAEEE" w:themeFill="accent6" w:themeFillTint="66"/>
      </w:tcPr>
    </w:tblStylePr>
    <w:tblStylePr w:type="band1Horz">
      <w:tcPr>
        <w:shd w:val="clear" w:color="auto" w:fill="9AAEEE" w:themeFill="accent6" w:themeFillTint="66"/>
      </w:tcPr>
    </w:tblStylePr>
  </w:style>
  <w:style w:type="table" w:customStyle="1" w:styleId="399">
    <w:name w:val="网格表 6 彩色1"/>
    <w:basedOn w:val="88"/>
    <w:qFormat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400">
    <w:name w:val="网格表 6 彩色 - 着色 11"/>
    <w:basedOn w:val="88"/>
    <w:qFormat/>
    <w:uiPriority w:val="51"/>
    <w:rPr>
      <w:color w:val="21415C" w:themeColor="accent1" w:themeShade="BF"/>
    </w:rPr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679BC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401">
    <w:name w:val="网格表 6 彩色 - 着色 21"/>
    <w:basedOn w:val="88"/>
    <w:qFormat/>
    <w:uiPriority w:val="51"/>
    <w:rPr>
      <w:color w:val="005595" w:themeColor="accent2" w:themeShade="BF"/>
    </w:rPr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44AFFF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402">
    <w:name w:val="网格表 6 彩色 - 着色 31"/>
    <w:basedOn w:val="88"/>
    <w:qFormat/>
    <w:uiPriority w:val="51"/>
    <w:rPr>
      <w:color w:val="0A163D" w:themeColor="accent3" w:themeShade="BF"/>
    </w:rPr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cPr>
        <w:tcBorders>
          <w:bottom w:val="single" w:color="2752DC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403">
    <w:name w:val="网格表 6 彩色 - 着色 41"/>
    <w:basedOn w:val="88"/>
    <w:qFormat/>
    <w:uiPriority w:val="51"/>
    <w:rPr>
      <w:color w:val="4D4D4D" w:themeColor="accent4" w:themeShade="BF"/>
    </w:rPr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A3A3A3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404">
    <w:name w:val="网格表 6 彩色 - 着色 51"/>
    <w:basedOn w:val="88"/>
    <w:qFormat/>
    <w:uiPriority w:val="51"/>
    <w:rPr>
      <w:color w:val="2D587D" w:themeColor="accent5" w:themeShade="BF"/>
    </w:rPr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81ADD1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405">
    <w:name w:val="网格表 6 彩色 - 着色 61"/>
    <w:basedOn w:val="88"/>
    <w:qFormat/>
    <w:uiPriority w:val="51"/>
    <w:rPr>
      <w:color w:val="17338D" w:themeColor="accent6" w:themeShade="BF"/>
    </w:rPr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cPr>
        <w:tcBorders>
          <w:bottom w:val="single" w:color="6786E6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406">
    <w:name w:val="网格表 7 彩色1"/>
    <w:basedOn w:val="88"/>
    <w:qFormat/>
    <w:uiPriority w:val="52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407">
    <w:name w:val="网格表 7 彩色 - 着色 11"/>
    <w:basedOn w:val="88"/>
    <w:qFormat/>
    <w:uiPriority w:val="52"/>
    <w:rPr>
      <w:color w:val="21415C" w:themeColor="accent1" w:themeShade="BF"/>
    </w:rPr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  <w:tblStylePr w:type="neCell">
      <w:tcPr>
        <w:tcBorders>
          <w:bottom w:val="single" w:color="679BC8" w:themeColor="accent1" w:themeTint="99" w:sz="4" w:space="0"/>
        </w:tcBorders>
      </w:tcPr>
    </w:tblStylePr>
    <w:tblStylePr w:type="nwCell">
      <w:tcPr>
        <w:tcBorders>
          <w:bottom w:val="single" w:color="679BC8" w:themeColor="accent1" w:themeTint="99" w:sz="4" w:space="0"/>
        </w:tcBorders>
      </w:tcPr>
    </w:tblStylePr>
    <w:tblStylePr w:type="seCell">
      <w:tcPr>
        <w:tcBorders>
          <w:top w:val="single" w:color="679BC8" w:themeColor="accent1" w:themeTint="99" w:sz="4" w:space="0"/>
        </w:tcBorders>
      </w:tcPr>
    </w:tblStylePr>
    <w:tblStylePr w:type="swCell">
      <w:tcPr>
        <w:tcBorders>
          <w:top w:val="single" w:color="679BC8" w:themeColor="accent1" w:themeTint="99" w:sz="4" w:space="0"/>
        </w:tcBorders>
      </w:tcPr>
    </w:tblStylePr>
  </w:style>
  <w:style w:type="table" w:customStyle="1" w:styleId="408">
    <w:name w:val="网格表 7 彩色 - 着色 21"/>
    <w:basedOn w:val="88"/>
    <w:qFormat/>
    <w:uiPriority w:val="52"/>
    <w:rPr>
      <w:color w:val="005595" w:themeColor="accent2" w:themeShade="BF"/>
    </w:rPr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  <w:tblStylePr w:type="neCell">
      <w:tcPr>
        <w:tcBorders>
          <w:bottom w:val="single" w:color="44AFFF" w:themeColor="accent2" w:themeTint="99" w:sz="4" w:space="0"/>
        </w:tcBorders>
      </w:tcPr>
    </w:tblStylePr>
    <w:tblStylePr w:type="nwCell">
      <w:tcPr>
        <w:tcBorders>
          <w:bottom w:val="single" w:color="44AFFF" w:themeColor="accent2" w:themeTint="99" w:sz="4" w:space="0"/>
        </w:tcBorders>
      </w:tcPr>
    </w:tblStylePr>
    <w:tblStylePr w:type="seCell">
      <w:tcPr>
        <w:tcBorders>
          <w:top w:val="single" w:color="44AFFF" w:themeColor="accent2" w:themeTint="99" w:sz="4" w:space="0"/>
        </w:tcBorders>
      </w:tcPr>
    </w:tblStylePr>
    <w:tblStylePr w:type="swCell">
      <w:tcPr>
        <w:tcBorders>
          <w:top w:val="single" w:color="44AFFF" w:themeColor="accent2" w:themeTint="99" w:sz="4" w:space="0"/>
        </w:tcBorders>
      </w:tcPr>
    </w:tblStylePr>
  </w:style>
  <w:style w:type="table" w:customStyle="1" w:styleId="409">
    <w:name w:val="网格表 7 彩色 - 着色 31"/>
    <w:basedOn w:val="88"/>
    <w:qFormat/>
    <w:uiPriority w:val="52"/>
    <w:rPr>
      <w:color w:val="0A163D" w:themeColor="accent3" w:themeShade="BF"/>
    </w:rPr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  <w:tblStylePr w:type="neCell">
      <w:tcPr>
        <w:tcBorders>
          <w:bottom w:val="single" w:color="2752DC" w:themeColor="accent3" w:themeTint="99" w:sz="4" w:space="0"/>
        </w:tcBorders>
      </w:tcPr>
    </w:tblStylePr>
    <w:tblStylePr w:type="nwCell">
      <w:tcPr>
        <w:tcBorders>
          <w:bottom w:val="single" w:color="2752DC" w:themeColor="accent3" w:themeTint="99" w:sz="4" w:space="0"/>
        </w:tcBorders>
      </w:tcPr>
    </w:tblStylePr>
    <w:tblStylePr w:type="seCell">
      <w:tcPr>
        <w:tcBorders>
          <w:top w:val="single" w:color="2752DC" w:themeColor="accent3" w:themeTint="99" w:sz="4" w:space="0"/>
        </w:tcBorders>
      </w:tcPr>
    </w:tblStylePr>
    <w:tblStylePr w:type="swCell">
      <w:tcPr>
        <w:tcBorders>
          <w:top w:val="single" w:color="2752DC" w:themeColor="accent3" w:themeTint="99" w:sz="4" w:space="0"/>
        </w:tcBorders>
      </w:tcPr>
    </w:tblStylePr>
  </w:style>
  <w:style w:type="table" w:customStyle="1" w:styleId="410">
    <w:name w:val="网格表 7 彩色 - 着色 41"/>
    <w:basedOn w:val="88"/>
    <w:qFormat/>
    <w:uiPriority w:val="52"/>
    <w:rPr>
      <w:color w:val="4D4D4D" w:themeColor="accent4" w:themeShade="BF"/>
    </w:rPr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  <w:tblStylePr w:type="neCell">
      <w:tcPr>
        <w:tcBorders>
          <w:bottom w:val="single" w:color="A3A3A3" w:themeColor="accent4" w:themeTint="99" w:sz="4" w:space="0"/>
        </w:tcBorders>
      </w:tcPr>
    </w:tblStylePr>
    <w:tblStylePr w:type="nwCell">
      <w:tcPr>
        <w:tcBorders>
          <w:bottom w:val="single" w:color="A3A3A3" w:themeColor="accent4" w:themeTint="99" w:sz="4" w:space="0"/>
        </w:tcBorders>
      </w:tcPr>
    </w:tblStylePr>
    <w:tblStylePr w:type="seCell">
      <w:tcPr>
        <w:tcBorders>
          <w:top w:val="single" w:color="A3A3A3" w:themeColor="accent4" w:themeTint="99" w:sz="4" w:space="0"/>
        </w:tcBorders>
      </w:tcPr>
    </w:tblStylePr>
    <w:tblStylePr w:type="swCell">
      <w:tcPr>
        <w:tcBorders>
          <w:top w:val="single" w:color="A3A3A3" w:themeColor="accent4" w:themeTint="99" w:sz="4" w:space="0"/>
        </w:tcBorders>
      </w:tcPr>
    </w:tblStylePr>
  </w:style>
  <w:style w:type="table" w:customStyle="1" w:styleId="411">
    <w:name w:val="网格表 7 彩色 - 着色 51"/>
    <w:basedOn w:val="88"/>
    <w:qFormat/>
    <w:uiPriority w:val="52"/>
    <w:rPr>
      <w:color w:val="2D587D" w:themeColor="accent5" w:themeShade="BF"/>
    </w:rPr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  <w:tblStylePr w:type="neCell">
      <w:tcPr>
        <w:tcBorders>
          <w:bottom w:val="single" w:color="81ADD1" w:themeColor="accent5" w:themeTint="99" w:sz="4" w:space="0"/>
        </w:tcBorders>
      </w:tcPr>
    </w:tblStylePr>
    <w:tblStylePr w:type="nwCell">
      <w:tcPr>
        <w:tcBorders>
          <w:bottom w:val="single" w:color="81ADD1" w:themeColor="accent5" w:themeTint="99" w:sz="4" w:space="0"/>
        </w:tcBorders>
      </w:tcPr>
    </w:tblStylePr>
    <w:tblStylePr w:type="seCell">
      <w:tcPr>
        <w:tcBorders>
          <w:top w:val="single" w:color="81ADD1" w:themeColor="accent5" w:themeTint="99" w:sz="4" w:space="0"/>
        </w:tcBorders>
      </w:tcPr>
    </w:tblStylePr>
    <w:tblStylePr w:type="swCell">
      <w:tcPr>
        <w:tcBorders>
          <w:top w:val="single" w:color="81ADD1" w:themeColor="accent5" w:themeTint="99" w:sz="4" w:space="0"/>
        </w:tcBorders>
      </w:tcPr>
    </w:tblStylePr>
  </w:style>
  <w:style w:type="table" w:customStyle="1" w:styleId="412">
    <w:name w:val="网格表 7 彩色 - 着色 61"/>
    <w:basedOn w:val="88"/>
    <w:qFormat/>
    <w:uiPriority w:val="52"/>
    <w:rPr>
      <w:color w:val="17338D" w:themeColor="accent6" w:themeShade="BF"/>
    </w:rPr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  <w:tblStylePr w:type="neCell">
      <w:tcPr>
        <w:tcBorders>
          <w:bottom w:val="single" w:color="6786E6" w:themeColor="accent6" w:themeTint="99" w:sz="4" w:space="0"/>
        </w:tcBorders>
      </w:tcPr>
    </w:tblStylePr>
    <w:tblStylePr w:type="nwCell">
      <w:tcPr>
        <w:tcBorders>
          <w:bottom w:val="single" w:color="6786E6" w:themeColor="accent6" w:themeTint="99" w:sz="4" w:space="0"/>
        </w:tcBorders>
      </w:tcPr>
    </w:tblStylePr>
    <w:tblStylePr w:type="seCell">
      <w:tcPr>
        <w:tcBorders>
          <w:top w:val="single" w:color="6786E6" w:themeColor="accent6" w:themeTint="99" w:sz="4" w:space="0"/>
        </w:tcBorders>
      </w:tcPr>
    </w:tblStylePr>
    <w:tblStylePr w:type="swCell">
      <w:tcPr>
        <w:tcBorders>
          <w:top w:val="single" w:color="6786E6" w:themeColor="accent6" w:themeTint="99" w:sz="4" w:space="0"/>
        </w:tcBorders>
      </w:tcPr>
    </w:tblStylePr>
  </w:style>
  <w:style w:type="character" w:customStyle="1" w:styleId="413">
    <w:name w:val="脚注文本 字符"/>
    <w:basedOn w:val="231"/>
    <w:link w:val="67"/>
    <w:semiHidden/>
    <w:qFormat/>
    <w:uiPriority w:val="99"/>
    <w:rPr>
      <w:rFonts w:ascii="Microsoft YaHei UI" w:hAnsi="Microsoft YaHei UI" w:eastAsia="Microsoft YaHei U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4.xml"/><Relationship Id="rId13" Type="http://schemas.openxmlformats.org/officeDocument/2006/relationships/customXml" Target="../customXml/item3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/>
</ds:datastoreItem>
</file>

<file path=customXml/itemProps3.xml><?xml version="1.0" encoding="utf-8"?>
<ds:datastoreItem xmlns:ds="http://schemas.openxmlformats.org/officeDocument/2006/customXml" ds:itemID="{37FAE2FD-C3EB-4172-BC64-DC34688013EA}">
  <ds:schemaRefs/>
</ds:datastoreItem>
</file>

<file path=customXml/itemProps4.xml><?xml version="1.0" encoding="utf-8"?>
<ds:datastoreItem xmlns:ds="http://schemas.openxmlformats.org/officeDocument/2006/customXml" ds:itemID="{4F8C0207-4C1F-41E3-A496-BDC896D617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</Template>
  <Pages>1</Pages>
  <Words>144</Words>
  <Characters>825</Characters>
  <Lines>6</Lines>
  <Paragraphs>1</Paragraphs>
  <TotalTime>0</TotalTime>
  <ScaleCrop>false</ScaleCrop>
  <LinksUpToDate>false</LinksUpToDate>
  <CharactersWithSpaces>968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2019-09-24T05:55:00Z</dcterms:created>
  <dcterms:modified xsi:type="dcterms:W3CDTF">2019-10-21T12:25:59Z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2052-11.1.0.9145</vt:lpwstr>
  </property>
</Properties>
</file>